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2F2F2" w:themeColor="background1" w:themeShade="F2"/>
  <w:body>
    <w:p w14:paraId="1A8EA8AA" w14:textId="77777777" w:rsidR="00306648" w:rsidRDefault="00306648" w:rsidP="00723A74">
      <w:pPr>
        <w:pStyle w:val="Graphicanchor"/>
        <w:jc w:val="left"/>
      </w:pPr>
    </w:p>
    <w:p w14:paraId="6DE9438B" w14:textId="77777777" w:rsidR="159E5672" w:rsidRPr="005E21CA" w:rsidRDefault="005E21CA" w:rsidP="00723A74">
      <w:pPr>
        <w:pStyle w:val="Title"/>
        <w:rPr>
          <w:color w:val="auto"/>
          <w:sz w:val="36"/>
          <w:szCs w:val="40"/>
        </w:rPr>
      </w:pPr>
      <w:r w:rsidRPr="005E21CA">
        <w:rPr>
          <w:color w:val="auto"/>
          <w:sz w:val="36"/>
          <w:szCs w:val="40"/>
        </w:rPr>
        <w:t>The outdoor learning group</w:t>
      </w:r>
    </w:p>
    <w:p w14:paraId="28D117C5" w14:textId="77777777" w:rsidR="00B04C91" w:rsidRPr="005E21CA" w:rsidRDefault="005E21CA" w:rsidP="00723A74">
      <w:pPr>
        <w:pStyle w:val="JobTitle"/>
        <w:rPr>
          <w:color w:val="auto"/>
        </w:rPr>
      </w:pPr>
      <w:proofErr w:type="spellStart"/>
      <w:proofErr w:type="gramStart"/>
      <w:r w:rsidRPr="005E21CA">
        <w:rPr>
          <w:color w:val="auto"/>
        </w:rPr>
        <w:t>Nature.Nurture.Intervention</w:t>
      </w:r>
      <w:proofErr w:type="spellEnd"/>
      <w:proofErr w:type="gramEnd"/>
    </w:p>
    <w:p w14:paraId="7889A62C" w14:textId="77777777" w:rsidR="005E21CA" w:rsidRDefault="005E21CA" w:rsidP="00723A74">
      <w:pPr>
        <w:spacing w:line="288" w:lineRule="auto"/>
        <w:jc w:val="left"/>
        <w:rPr>
          <w:noProof/>
          <w:color w:val="auto"/>
        </w:rPr>
      </w:pPr>
    </w:p>
    <w:p w14:paraId="2981E637" w14:textId="77777777" w:rsidR="00723A74" w:rsidRPr="00723A74" w:rsidRDefault="00723A74" w:rsidP="00723A74">
      <w:pPr>
        <w:jc w:val="left"/>
        <w:rPr>
          <w:b/>
          <w:bCs/>
          <w:lang w:val="en-GB"/>
        </w:rPr>
      </w:pPr>
      <w:r w:rsidRPr="00723A74">
        <w:rPr>
          <w:b/>
          <w:bCs/>
          <w:lang w:val="en-GB"/>
        </w:rPr>
        <w:t>CANDIDATE CHECKLIST (INTERVIEW + PRE-EMPLOYMENT)</w:t>
      </w:r>
    </w:p>
    <w:p w14:paraId="77698B11" w14:textId="77777777" w:rsidR="00723A74" w:rsidRPr="00723A74" w:rsidRDefault="00723A74" w:rsidP="00723A74">
      <w:pPr>
        <w:jc w:val="left"/>
        <w:rPr>
          <w:b/>
          <w:bCs/>
          <w:lang w:val="en-GB"/>
        </w:rPr>
      </w:pPr>
      <w:r w:rsidRPr="00723A74">
        <w:rPr>
          <w:b/>
          <w:bCs/>
          <w:lang w:val="en-GB"/>
        </w:rPr>
        <w:t>OUTDOOR LEARNING ALLIANCE</w:t>
      </w:r>
      <w:r w:rsidRPr="00723A74">
        <w:rPr>
          <w:b/>
          <w:bCs/>
          <w:lang w:val="en-GB"/>
        </w:rPr>
        <w:br/>
        <w:t>Candidate Checklist (Bring / Prepare / Evidence)</w:t>
      </w:r>
    </w:p>
    <w:p w14:paraId="27090922" w14:textId="77777777" w:rsidR="00723A74" w:rsidRPr="00723A74" w:rsidRDefault="00723A74" w:rsidP="00723A74">
      <w:pPr>
        <w:jc w:val="left"/>
        <w:rPr>
          <w:b/>
          <w:bCs/>
          <w:lang w:val="en-GB"/>
        </w:rPr>
      </w:pPr>
      <w:r w:rsidRPr="00723A74">
        <w:rPr>
          <w:b/>
          <w:bCs/>
          <w:lang w:val="en-GB"/>
        </w:rPr>
        <w:t>A) Before You Apply (Recommended)</w:t>
      </w:r>
    </w:p>
    <w:p w14:paraId="20B01DDE" w14:textId="77777777" w:rsidR="00723A74" w:rsidRPr="00723A74" w:rsidRDefault="00723A74" w:rsidP="00723A74">
      <w:pPr>
        <w:numPr>
          <w:ilvl w:val="0"/>
          <w:numId w:val="12"/>
        </w:numPr>
        <w:jc w:val="left"/>
        <w:rPr>
          <w:b/>
          <w:bCs/>
          <w:lang w:val="en-GB"/>
        </w:rPr>
      </w:pPr>
      <w:r w:rsidRPr="00723A74">
        <w:rPr>
          <w:b/>
          <w:bCs/>
          <w:lang w:val="en-GB"/>
        </w:rPr>
        <w:t>Read the job description and person specification carefully.</w:t>
      </w:r>
    </w:p>
    <w:p w14:paraId="1F769030" w14:textId="77777777" w:rsidR="00723A74" w:rsidRPr="00723A74" w:rsidRDefault="00723A74" w:rsidP="00723A74">
      <w:pPr>
        <w:numPr>
          <w:ilvl w:val="0"/>
          <w:numId w:val="12"/>
        </w:numPr>
        <w:jc w:val="left"/>
        <w:rPr>
          <w:b/>
          <w:bCs/>
          <w:lang w:val="en-GB"/>
        </w:rPr>
      </w:pPr>
      <w:r w:rsidRPr="00723A74">
        <w:rPr>
          <w:b/>
          <w:bCs/>
          <w:lang w:val="en-GB"/>
        </w:rPr>
        <w:t xml:space="preserve">Prepare a short supporting statement covering: </w:t>
      </w:r>
    </w:p>
    <w:p w14:paraId="2286404E" w14:textId="77777777" w:rsidR="00723A74" w:rsidRPr="00723A74" w:rsidRDefault="00723A74" w:rsidP="00723A74">
      <w:pPr>
        <w:numPr>
          <w:ilvl w:val="1"/>
          <w:numId w:val="12"/>
        </w:numPr>
        <w:jc w:val="left"/>
        <w:rPr>
          <w:b/>
          <w:bCs/>
          <w:lang w:val="en-GB"/>
        </w:rPr>
      </w:pPr>
      <w:r w:rsidRPr="00723A74">
        <w:rPr>
          <w:b/>
          <w:bCs/>
          <w:lang w:val="en-GB"/>
        </w:rPr>
        <w:t>experience with children/young people (and any SEND/SEMH)</w:t>
      </w:r>
    </w:p>
    <w:p w14:paraId="135DB306" w14:textId="77777777" w:rsidR="00723A74" w:rsidRPr="00723A74" w:rsidRDefault="00723A74" w:rsidP="00723A74">
      <w:pPr>
        <w:numPr>
          <w:ilvl w:val="1"/>
          <w:numId w:val="12"/>
        </w:numPr>
        <w:jc w:val="left"/>
        <w:rPr>
          <w:b/>
          <w:bCs/>
          <w:lang w:val="en-GB"/>
        </w:rPr>
      </w:pPr>
      <w:r w:rsidRPr="00723A74">
        <w:rPr>
          <w:b/>
          <w:bCs/>
          <w:lang w:val="en-GB"/>
        </w:rPr>
        <w:t>outdoor learning/practical activity delivery (where relevant)</w:t>
      </w:r>
    </w:p>
    <w:p w14:paraId="0CA9B9FC" w14:textId="77777777" w:rsidR="00723A74" w:rsidRPr="00723A74" w:rsidRDefault="00723A74" w:rsidP="00723A74">
      <w:pPr>
        <w:numPr>
          <w:ilvl w:val="1"/>
          <w:numId w:val="12"/>
        </w:numPr>
        <w:jc w:val="left"/>
        <w:rPr>
          <w:b/>
          <w:bCs/>
          <w:lang w:val="en-GB"/>
        </w:rPr>
      </w:pPr>
      <w:r w:rsidRPr="00723A74">
        <w:rPr>
          <w:b/>
          <w:bCs/>
          <w:lang w:val="en-GB"/>
        </w:rPr>
        <w:t>behaviour support / relational practice</w:t>
      </w:r>
    </w:p>
    <w:p w14:paraId="6650B2FD" w14:textId="77777777" w:rsidR="00723A74" w:rsidRPr="00723A74" w:rsidRDefault="00723A74" w:rsidP="00723A74">
      <w:pPr>
        <w:numPr>
          <w:ilvl w:val="1"/>
          <w:numId w:val="12"/>
        </w:numPr>
        <w:jc w:val="left"/>
        <w:rPr>
          <w:b/>
          <w:bCs/>
          <w:lang w:val="en-GB"/>
        </w:rPr>
      </w:pPr>
      <w:r w:rsidRPr="00723A74">
        <w:rPr>
          <w:b/>
          <w:bCs/>
          <w:lang w:val="en-GB"/>
        </w:rPr>
        <w:t>record keeping and progress reporting</w:t>
      </w:r>
    </w:p>
    <w:p w14:paraId="40EF87D3" w14:textId="77777777" w:rsidR="00723A74" w:rsidRPr="00723A74" w:rsidRDefault="00723A74" w:rsidP="00723A74">
      <w:pPr>
        <w:numPr>
          <w:ilvl w:val="1"/>
          <w:numId w:val="12"/>
        </w:numPr>
        <w:jc w:val="left"/>
        <w:rPr>
          <w:b/>
          <w:bCs/>
          <w:lang w:val="en-GB"/>
        </w:rPr>
      </w:pPr>
      <w:r w:rsidRPr="00723A74">
        <w:rPr>
          <w:b/>
          <w:bCs/>
          <w:lang w:val="en-GB"/>
        </w:rPr>
        <w:t>safeguarding understanding and professional boundaries</w:t>
      </w:r>
    </w:p>
    <w:p w14:paraId="403A836B" w14:textId="77777777" w:rsidR="00723A74" w:rsidRPr="00723A74" w:rsidRDefault="00723A74" w:rsidP="00723A74">
      <w:pPr>
        <w:numPr>
          <w:ilvl w:val="1"/>
          <w:numId w:val="12"/>
        </w:numPr>
        <w:jc w:val="left"/>
        <w:rPr>
          <w:b/>
          <w:bCs/>
          <w:lang w:val="en-GB"/>
        </w:rPr>
      </w:pPr>
      <w:r w:rsidRPr="00723A74">
        <w:rPr>
          <w:b/>
          <w:bCs/>
          <w:lang w:val="en-GB"/>
        </w:rPr>
        <w:t>(where relevant) bushcraft/forest school competence and safety</w:t>
      </w:r>
    </w:p>
    <w:p w14:paraId="1FD06A94" w14:textId="77777777" w:rsidR="00723A74" w:rsidRPr="00723A74" w:rsidRDefault="00723A74" w:rsidP="00723A74">
      <w:pPr>
        <w:jc w:val="left"/>
        <w:rPr>
          <w:b/>
          <w:bCs/>
          <w:lang w:val="en-GB"/>
        </w:rPr>
      </w:pPr>
      <w:r w:rsidRPr="00723A74">
        <w:rPr>
          <w:b/>
          <w:bCs/>
          <w:lang w:val="en-GB"/>
        </w:rPr>
        <w:t>B) What to Bring to Interview (or Submit in Advance)</w:t>
      </w:r>
    </w:p>
    <w:p w14:paraId="199566EA" w14:textId="77777777" w:rsidR="00723A74" w:rsidRPr="00723A74" w:rsidRDefault="00723A74" w:rsidP="00723A74">
      <w:pPr>
        <w:numPr>
          <w:ilvl w:val="0"/>
          <w:numId w:val="13"/>
        </w:numPr>
        <w:jc w:val="left"/>
        <w:rPr>
          <w:b/>
          <w:bCs/>
          <w:lang w:val="en-GB"/>
        </w:rPr>
      </w:pPr>
      <w:r w:rsidRPr="00723A74">
        <w:rPr>
          <w:b/>
          <w:bCs/>
          <w:lang w:val="en-GB"/>
        </w:rPr>
        <w:t>Proof of Identity (bring original documents)</w:t>
      </w:r>
    </w:p>
    <w:p w14:paraId="1399ECDD" w14:textId="77777777" w:rsidR="00723A74" w:rsidRPr="00723A74" w:rsidRDefault="00723A74" w:rsidP="00723A74">
      <w:pPr>
        <w:numPr>
          <w:ilvl w:val="0"/>
          <w:numId w:val="14"/>
        </w:numPr>
        <w:jc w:val="left"/>
        <w:rPr>
          <w:b/>
          <w:bCs/>
          <w:lang w:val="en-GB"/>
        </w:rPr>
      </w:pPr>
      <w:r w:rsidRPr="00723A74">
        <w:rPr>
          <w:b/>
          <w:bCs/>
          <w:lang w:val="en-GB"/>
        </w:rPr>
        <w:t xml:space="preserve">One item from List 1: </w:t>
      </w:r>
    </w:p>
    <w:p w14:paraId="13208333" w14:textId="77777777" w:rsidR="00723A74" w:rsidRPr="00723A74" w:rsidRDefault="00723A74" w:rsidP="00723A74">
      <w:pPr>
        <w:numPr>
          <w:ilvl w:val="1"/>
          <w:numId w:val="14"/>
        </w:numPr>
        <w:jc w:val="left"/>
        <w:rPr>
          <w:b/>
          <w:bCs/>
          <w:lang w:val="en-GB"/>
        </w:rPr>
      </w:pPr>
      <w:r w:rsidRPr="00723A74">
        <w:rPr>
          <w:b/>
          <w:bCs/>
          <w:lang w:val="en-GB"/>
        </w:rPr>
        <w:t>Passport (current) OR</w:t>
      </w:r>
    </w:p>
    <w:p w14:paraId="6155F5BF" w14:textId="77777777" w:rsidR="00723A74" w:rsidRPr="00723A74" w:rsidRDefault="00723A74" w:rsidP="00723A74">
      <w:pPr>
        <w:numPr>
          <w:ilvl w:val="1"/>
          <w:numId w:val="14"/>
        </w:numPr>
        <w:jc w:val="left"/>
        <w:rPr>
          <w:b/>
          <w:bCs/>
          <w:lang w:val="en-GB"/>
        </w:rPr>
      </w:pPr>
      <w:r w:rsidRPr="00723A74">
        <w:rPr>
          <w:b/>
          <w:bCs/>
          <w:lang w:val="en-GB"/>
        </w:rPr>
        <w:t>Photographic driving licence (UK)</w:t>
      </w:r>
    </w:p>
    <w:p w14:paraId="39C17F66" w14:textId="77777777" w:rsidR="00723A74" w:rsidRPr="00723A74" w:rsidRDefault="00723A74" w:rsidP="00723A74">
      <w:pPr>
        <w:numPr>
          <w:ilvl w:val="0"/>
          <w:numId w:val="14"/>
        </w:numPr>
        <w:jc w:val="left"/>
        <w:rPr>
          <w:b/>
          <w:bCs/>
          <w:lang w:val="en-GB"/>
        </w:rPr>
      </w:pPr>
      <w:proofErr w:type="gramStart"/>
      <w:r w:rsidRPr="00723A74">
        <w:rPr>
          <w:b/>
          <w:bCs/>
          <w:lang w:val="en-GB"/>
        </w:rPr>
        <w:t>Plus</w:t>
      </w:r>
      <w:proofErr w:type="gramEnd"/>
      <w:r w:rsidRPr="00723A74">
        <w:rPr>
          <w:b/>
          <w:bCs/>
          <w:lang w:val="en-GB"/>
        </w:rPr>
        <w:t xml:space="preserve"> one item from List 2: </w:t>
      </w:r>
    </w:p>
    <w:p w14:paraId="4F412BD1" w14:textId="77777777" w:rsidR="00723A74" w:rsidRPr="00723A74" w:rsidRDefault="00723A74" w:rsidP="00723A74">
      <w:pPr>
        <w:numPr>
          <w:ilvl w:val="1"/>
          <w:numId w:val="14"/>
        </w:numPr>
        <w:jc w:val="left"/>
        <w:rPr>
          <w:b/>
          <w:bCs/>
          <w:lang w:val="en-GB"/>
        </w:rPr>
      </w:pPr>
      <w:r w:rsidRPr="00723A74">
        <w:rPr>
          <w:b/>
          <w:bCs/>
          <w:lang w:val="en-GB"/>
        </w:rPr>
        <w:lastRenderedPageBreak/>
        <w:t>Birth certificate, or</w:t>
      </w:r>
    </w:p>
    <w:p w14:paraId="123AE0DF" w14:textId="77777777" w:rsidR="00723A74" w:rsidRPr="00723A74" w:rsidRDefault="00723A74" w:rsidP="00723A74">
      <w:pPr>
        <w:numPr>
          <w:ilvl w:val="1"/>
          <w:numId w:val="14"/>
        </w:numPr>
        <w:jc w:val="left"/>
        <w:rPr>
          <w:b/>
          <w:bCs/>
          <w:lang w:val="en-GB"/>
        </w:rPr>
      </w:pPr>
      <w:r w:rsidRPr="00723A74">
        <w:rPr>
          <w:b/>
          <w:bCs/>
          <w:lang w:val="en-GB"/>
        </w:rPr>
        <w:t>Recent utility bill/bank statement (dated within last 3 months)</w:t>
      </w:r>
    </w:p>
    <w:p w14:paraId="77D18CB9" w14:textId="77777777" w:rsidR="00723A74" w:rsidRPr="00723A74" w:rsidRDefault="00723A74" w:rsidP="00723A74">
      <w:pPr>
        <w:numPr>
          <w:ilvl w:val="0"/>
          <w:numId w:val="15"/>
        </w:numPr>
        <w:jc w:val="left"/>
        <w:rPr>
          <w:b/>
          <w:bCs/>
          <w:lang w:val="en-GB"/>
        </w:rPr>
      </w:pPr>
      <w:r w:rsidRPr="00723A74">
        <w:rPr>
          <w:b/>
          <w:bCs/>
          <w:lang w:val="en-GB"/>
        </w:rPr>
        <w:t>Right to Work in the UK (original documents)</w:t>
      </w:r>
    </w:p>
    <w:p w14:paraId="3D107A83" w14:textId="77777777" w:rsidR="00723A74" w:rsidRPr="00723A74" w:rsidRDefault="00723A74" w:rsidP="00723A74">
      <w:pPr>
        <w:numPr>
          <w:ilvl w:val="0"/>
          <w:numId w:val="16"/>
        </w:numPr>
        <w:jc w:val="left"/>
        <w:rPr>
          <w:b/>
          <w:bCs/>
          <w:lang w:val="en-GB"/>
        </w:rPr>
      </w:pPr>
      <w:r w:rsidRPr="00723A74">
        <w:rPr>
          <w:b/>
          <w:bCs/>
          <w:lang w:val="en-GB"/>
        </w:rPr>
        <w:t>Passport OR share code/visa documentation as applicable.</w:t>
      </w:r>
    </w:p>
    <w:p w14:paraId="3C38BD3F" w14:textId="77777777" w:rsidR="00723A74" w:rsidRPr="00723A74" w:rsidRDefault="00723A74" w:rsidP="00723A74">
      <w:pPr>
        <w:numPr>
          <w:ilvl w:val="0"/>
          <w:numId w:val="17"/>
        </w:numPr>
        <w:jc w:val="left"/>
        <w:rPr>
          <w:b/>
          <w:bCs/>
          <w:lang w:val="en-GB"/>
        </w:rPr>
      </w:pPr>
      <w:r w:rsidRPr="00723A74">
        <w:rPr>
          <w:b/>
          <w:bCs/>
          <w:lang w:val="en-GB"/>
        </w:rPr>
        <w:t>Qualification Certificates (Originals or Verified Copies)</w:t>
      </w:r>
    </w:p>
    <w:p w14:paraId="67C0E291" w14:textId="77777777" w:rsidR="00723A74" w:rsidRPr="00723A74" w:rsidRDefault="00723A74" w:rsidP="00723A74">
      <w:pPr>
        <w:numPr>
          <w:ilvl w:val="0"/>
          <w:numId w:val="18"/>
        </w:numPr>
        <w:jc w:val="left"/>
        <w:rPr>
          <w:b/>
          <w:bCs/>
          <w:lang w:val="en-GB"/>
        </w:rPr>
      </w:pPr>
      <w:r w:rsidRPr="00723A74">
        <w:rPr>
          <w:b/>
          <w:bCs/>
          <w:lang w:val="en-GB"/>
        </w:rPr>
        <w:t>Safeguarding/Child Protection training certificate (show date completed)</w:t>
      </w:r>
    </w:p>
    <w:p w14:paraId="6DC0B5DB" w14:textId="77777777" w:rsidR="00723A74" w:rsidRPr="00723A74" w:rsidRDefault="00723A74" w:rsidP="00723A74">
      <w:pPr>
        <w:numPr>
          <w:ilvl w:val="0"/>
          <w:numId w:val="18"/>
        </w:numPr>
        <w:jc w:val="left"/>
        <w:rPr>
          <w:b/>
          <w:bCs/>
          <w:lang w:val="en-GB"/>
        </w:rPr>
      </w:pPr>
      <w:r w:rsidRPr="00723A74">
        <w:rPr>
          <w:b/>
          <w:bCs/>
          <w:lang w:val="en-GB"/>
        </w:rPr>
        <w:t>First Aid certificate (show type and expiry date)</w:t>
      </w:r>
    </w:p>
    <w:p w14:paraId="150D82F4" w14:textId="77777777" w:rsidR="00723A74" w:rsidRPr="00723A74" w:rsidRDefault="00723A74" w:rsidP="00723A74">
      <w:pPr>
        <w:numPr>
          <w:ilvl w:val="0"/>
          <w:numId w:val="18"/>
        </w:numPr>
        <w:jc w:val="left"/>
        <w:rPr>
          <w:b/>
          <w:bCs/>
          <w:lang w:val="en-GB"/>
        </w:rPr>
      </w:pPr>
      <w:r w:rsidRPr="00723A74">
        <w:rPr>
          <w:b/>
          <w:bCs/>
          <w:lang w:val="en-GB"/>
        </w:rPr>
        <w:t xml:space="preserve">Any role-relevant qualifications: </w:t>
      </w:r>
    </w:p>
    <w:p w14:paraId="42658FCD" w14:textId="77777777" w:rsidR="00723A74" w:rsidRPr="00723A74" w:rsidRDefault="00723A74" w:rsidP="00723A74">
      <w:pPr>
        <w:numPr>
          <w:ilvl w:val="1"/>
          <w:numId w:val="18"/>
        </w:numPr>
        <w:jc w:val="left"/>
        <w:rPr>
          <w:b/>
          <w:bCs/>
          <w:lang w:val="en-GB"/>
        </w:rPr>
      </w:pPr>
      <w:r w:rsidRPr="00723A74">
        <w:rPr>
          <w:b/>
          <w:bCs/>
          <w:lang w:val="en-GB"/>
        </w:rPr>
        <w:t>Forest School qualification (level) (if applicable)</w:t>
      </w:r>
    </w:p>
    <w:p w14:paraId="4D4A780D" w14:textId="77777777" w:rsidR="00723A74" w:rsidRPr="00723A74" w:rsidRDefault="00723A74" w:rsidP="00723A74">
      <w:pPr>
        <w:numPr>
          <w:ilvl w:val="1"/>
          <w:numId w:val="18"/>
        </w:numPr>
        <w:jc w:val="left"/>
        <w:rPr>
          <w:b/>
          <w:bCs/>
          <w:lang w:val="en-GB"/>
        </w:rPr>
      </w:pPr>
      <w:r w:rsidRPr="00723A74">
        <w:rPr>
          <w:b/>
          <w:bCs/>
          <w:lang w:val="en-GB"/>
        </w:rPr>
        <w:t>Outdoor/Remote First Aid (if applicable)</w:t>
      </w:r>
    </w:p>
    <w:p w14:paraId="3CEC56A0" w14:textId="77777777" w:rsidR="00723A74" w:rsidRPr="00723A74" w:rsidRDefault="00723A74" w:rsidP="00723A74">
      <w:pPr>
        <w:numPr>
          <w:ilvl w:val="1"/>
          <w:numId w:val="18"/>
        </w:numPr>
        <w:jc w:val="left"/>
        <w:rPr>
          <w:b/>
          <w:bCs/>
          <w:lang w:val="en-GB"/>
        </w:rPr>
      </w:pPr>
      <w:r w:rsidRPr="00723A74">
        <w:rPr>
          <w:b/>
          <w:bCs/>
          <w:lang w:val="en-GB"/>
        </w:rPr>
        <w:t>Food Hygiene/Food Safety (if applicable)</w:t>
      </w:r>
    </w:p>
    <w:p w14:paraId="51C4120A" w14:textId="77777777" w:rsidR="00723A74" w:rsidRPr="00723A74" w:rsidRDefault="00723A74" w:rsidP="00723A74">
      <w:pPr>
        <w:numPr>
          <w:ilvl w:val="1"/>
          <w:numId w:val="18"/>
        </w:numPr>
        <w:jc w:val="left"/>
        <w:rPr>
          <w:b/>
          <w:bCs/>
          <w:lang w:val="en-GB"/>
        </w:rPr>
      </w:pPr>
      <w:r w:rsidRPr="00723A74">
        <w:rPr>
          <w:b/>
          <w:bCs/>
          <w:lang w:val="en-GB"/>
        </w:rPr>
        <w:t>Youth work/education qualifications (if applicable)</w:t>
      </w:r>
    </w:p>
    <w:p w14:paraId="69F4E245" w14:textId="77777777" w:rsidR="00723A74" w:rsidRPr="00723A74" w:rsidRDefault="00723A74" w:rsidP="00723A74">
      <w:pPr>
        <w:numPr>
          <w:ilvl w:val="1"/>
          <w:numId w:val="18"/>
        </w:numPr>
        <w:jc w:val="left"/>
        <w:rPr>
          <w:b/>
          <w:bCs/>
          <w:lang w:val="en-GB"/>
        </w:rPr>
      </w:pPr>
      <w:r w:rsidRPr="00723A74">
        <w:rPr>
          <w:b/>
          <w:bCs/>
          <w:lang w:val="en-GB"/>
        </w:rPr>
        <w:t>SEND/SEMH/trauma-informed/restorative practice training (if applicable)</w:t>
      </w:r>
    </w:p>
    <w:p w14:paraId="72996CB2" w14:textId="77777777" w:rsidR="00723A74" w:rsidRPr="00723A74" w:rsidRDefault="00723A74" w:rsidP="00723A74">
      <w:pPr>
        <w:numPr>
          <w:ilvl w:val="0"/>
          <w:numId w:val="19"/>
        </w:numPr>
        <w:jc w:val="left"/>
        <w:rPr>
          <w:b/>
          <w:bCs/>
          <w:lang w:val="en-GB"/>
        </w:rPr>
      </w:pPr>
      <w:r w:rsidRPr="00723A74">
        <w:rPr>
          <w:b/>
          <w:bCs/>
          <w:lang w:val="en-GB"/>
        </w:rPr>
        <w:t>Employment History</w:t>
      </w:r>
    </w:p>
    <w:p w14:paraId="02EBDDA2" w14:textId="77777777" w:rsidR="00723A74" w:rsidRPr="00723A74" w:rsidRDefault="00723A74" w:rsidP="00723A74">
      <w:pPr>
        <w:numPr>
          <w:ilvl w:val="0"/>
          <w:numId w:val="20"/>
        </w:numPr>
        <w:jc w:val="left"/>
        <w:rPr>
          <w:b/>
          <w:bCs/>
          <w:lang w:val="en-GB"/>
        </w:rPr>
      </w:pPr>
      <w:r w:rsidRPr="00723A74">
        <w:rPr>
          <w:b/>
          <w:bCs/>
          <w:lang w:val="en-GB"/>
        </w:rPr>
        <w:t>Updated CV (if requested)</w:t>
      </w:r>
    </w:p>
    <w:p w14:paraId="2DA231CC" w14:textId="77777777" w:rsidR="00723A74" w:rsidRPr="00723A74" w:rsidRDefault="00723A74" w:rsidP="00723A74">
      <w:pPr>
        <w:numPr>
          <w:ilvl w:val="0"/>
          <w:numId w:val="20"/>
        </w:numPr>
        <w:jc w:val="left"/>
        <w:rPr>
          <w:b/>
          <w:bCs/>
          <w:lang w:val="en-GB"/>
        </w:rPr>
      </w:pPr>
      <w:r w:rsidRPr="00723A74">
        <w:rPr>
          <w:b/>
          <w:bCs/>
          <w:lang w:val="en-GB"/>
        </w:rPr>
        <w:t>Explanation of any employment gaps (dates and reason)</w:t>
      </w:r>
    </w:p>
    <w:p w14:paraId="425D1D74" w14:textId="77777777" w:rsidR="00723A74" w:rsidRPr="00723A74" w:rsidRDefault="00723A74" w:rsidP="00723A74">
      <w:pPr>
        <w:numPr>
          <w:ilvl w:val="0"/>
          <w:numId w:val="21"/>
        </w:numPr>
        <w:jc w:val="left"/>
        <w:rPr>
          <w:b/>
          <w:bCs/>
          <w:lang w:val="en-GB"/>
        </w:rPr>
      </w:pPr>
      <w:r w:rsidRPr="00723A74">
        <w:rPr>
          <w:b/>
          <w:bCs/>
          <w:lang w:val="en-GB"/>
        </w:rPr>
        <w:t>References (Details)</w:t>
      </w:r>
    </w:p>
    <w:p w14:paraId="093FBA6B" w14:textId="77777777" w:rsidR="00723A74" w:rsidRPr="00723A74" w:rsidRDefault="00723A74" w:rsidP="00723A74">
      <w:pPr>
        <w:numPr>
          <w:ilvl w:val="0"/>
          <w:numId w:val="22"/>
        </w:numPr>
        <w:jc w:val="left"/>
        <w:rPr>
          <w:b/>
          <w:bCs/>
          <w:lang w:val="en-GB"/>
        </w:rPr>
      </w:pPr>
      <w:r w:rsidRPr="00723A74">
        <w:rPr>
          <w:b/>
          <w:bCs/>
          <w:lang w:val="en-GB"/>
        </w:rPr>
        <w:t>Two referees (name, role, organisation, email/phone)</w:t>
      </w:r>
    </w:p>
    <w:p w14:paraId="6CDF5517" w14:textId="77777777" w:rsidR="00723A74" w:rsidRPr="00723A74" w:rsidRDefault="00723A74" w:rsidP="00723A74">
      <w:pPr>
        <w:numPr>
          <w:ilvl w:val="0"/>
          <w:numId w:val="22"/>
        </w:numPr>
        <w:jc w:val="left"/>
        <w:rPr>
          <w:b/>
          <w:bCs/>
          <w:lang w:val="en-GB"/>
        </w:rPr>
      </w:pPr>
      <w:r w:rsidRPr="00723A74">
        <w:rPr>
          <w:b/>
          <w:bCs/>
          <w:lang w:val="en-GB"/>
        </w:rPr>
        <w:t>Ideally one from your current/most recent employer (where possible)</w:t>
      </w:r>
    </w:p>
    <w:p w14:paraId="4ED0325D" w14:textId="77777777" w:rsidR="00723A74" w:rsidRPr="00723A74" w:rsidRDefault="00723A74" w:rsidP="00723A74">
      <w:pPr>
        <w:numPr>
          <w:ilvl w:val="0"/>
          <w:numId w:val="23"/>
        </w:numPr>
        <w:jc w:val="left"/>
        <w:rPr>
          <w:b/>
          <w:bCs/>
          <w:lang w:val="en-GB"/>
        </w:rPr>
      </w:pPr>
      <w:r w:rsidRPr="00723A74">
        <w:rPr>
          <w:b/>
          <w:bCs/>
          <w:lang w:val="en-GB"/>
        </w:rPr>
        <w:t>Prepared Examples (STAR format: Situation, Task, Action, Result) Be ready with at least one example for:</w:t>
      </w:r>
    </w:p>
    <w:p w14:paraId="2428FFEA" w14:textId="77777777" w:rsidR="00723A74" w:rsidRPr="00723A74" w:rsidRDefault="00723A74" w:rsidP="00723A74">
      <w:pPr>
        <w:numPr>
          <w:ilvl w:val="0"/>
          <w:numId w:val="24"/>
        </w:numPr>
        <w:jc w:val="left"/>
        <w:rPr>
          <w:b/>
          <w:bCs/>
          <w:lang w:val="en-GB"/>
        </w:rPr>
      </w:pPr>
      <w:r w:rsidRPr="00723A74">
        <w:rPr>
          <w:b/>
          <w:bCs/>
          <w:lang w:val="en-GB"/>
        </w:rPr>
        <w:t>building trust/relationship with a learner</w:t>
      </w:r>
    </w:p>
    <w:p w14:paraId="53EE7D96" w14:textId="77777777" w:rsidR="00723A74" w:rsidRPr="00723A74" w:rsidRDefault="00723A74" w:rsidP="00723A74">
      <w:pPr>
        <w:numPr>
          <w:ilvl w:val="0"/>
          <w:numId w:val="24"/>
        </w:numPr>
        <w:jc w:val="left"/>
        <w:rPr>
          <w:b/>
          <w:bCs/>
          <w:lang w:val="en-GB"/>
        </w:rPr>
      </w:pPr>
      <w:r w:rsidRPr="00723A74">
        <w:rPr>
          <w:b/>
          <w:bCs/>
          <w:lang w:val="en-GB"/>
        </w:rPr>
        <w:t>supporting behaviour and self-regulation</w:t>
      </w:r>
    </w:p>
    <w:p w14:paraId="7F54CB90" w14:textId="77777777" w:rsidR="00723A74" w:rsidRPr="00723A74" w:rsidRDefault="00723A74" w:rsidP="00723A74">
      <w:pPr>
        <w:numPr>
          <w:ilvl w:val="0"/>
          <w:numId w:val="24"/>
        </w:numPr>
        <w:jc w:val="left"/>
        <w:rPr>
          <w:b/>
          <w:bCs/>
          <w:lang w:val="en-GB"/>
        </w:rPr>
      </w:pPr>
      <w:r w:rsidRPr="00723A74">
        <w:rPr>
          <w:b/>
          <w:bCs/>
          <w:lang w:val="en-GB"/>
        </w:rPr>
        <w:lastRenderedPageBreak/>
        <w:t>planning/delivering a small group activity</w:t>
      </w:r>
    </w:p>
    <w:p w14:paraId="73125EFA" w14:textId="77777777" w:rsidR="00723A74" w:rsidRPr="00723A74" w:rsidRDefault="00723A74" w:rsidP="00723A74">
      <w:pPr>
        <w:numPr>
          <w:ilvl w:val="0"/>
          <w:numId w:val="24"/>
        </w:numPr>
        <w:jc w:val="left"/>
        <w:rPr>
          <w:b/>
          <w:bCs/>
          <w:lang w:val="en-GB"/>
        </w:rPr>
      </w:pPr>
      <w:r w:rsidRPr="00723A74">
        <w:rPr>
          <w:b/>
          <w:bCs/>
          <w:lang w:val="en-GB"/>
        </w:rPr>
        <w:t>recording/reporting progress accurately</w:t>
      </w:r>
    </w:p>
    <w:p w14:paraId="22D28CD7" w14:textId="77777777" w:rsidR="00723A74" w:rsidRPr="00723A74" w:rsidRDefault="00723A74" w:rsidP="00723A74">
      <w:pPr>
        <w:numPr>
          <w:ilvl w:val="0"/>
          <w:numId w:val="24"/>
        </w:numPr>
        <w:jc w:val="left"/>
        <w:rPr>
          <w:b/>
          <w:bCs/>
          <w:lang w:val="en-GB"/>
        </w:rPr>
      </w:pPr>
      <w:r w:rsidRPr="00723A74">
        <w:rPr>
          <w:b/>
          <w:bCs/>
          <w:lang w:val="en-GB"/>
        </w:rPr>
        <w:t>responding to a safeguarding concern (what you would do)</w:t>
      </w:r>
    </w:p>
    <w:p w14:paraId="0271DCDD" w14:textId="77777777" w:rsidR="00723A74" w:rsidRPr="00723A74" w:rsidRDefault="00723A74" w:rsidP="00723A74">
      <w:pPr>
        <w:numPr>
          <w:ilvl w:val="0"/>
          <w:numId w:val="24"/>
        </w:numPr>
        <w:jc w:val="left"/>
        <w:rPr>
          <w:b/>
          <w:bCs/>
          <w:lang w:val="en-GB"/>
        </w:rPr>
      </w:pPr>
      <w:r w:rsidRPr="00723A74">
        <w:rPr>
          <w:b/>
          <w:bCs/>
          <w:lang w:val="en-GB"/>
        </w:rPr>
        <w:t xml:space="preserve">(role specific) </w:t>
      </w:r>
    </w:p>
    <w:p w14:paraId="6532CC12" w14:textId="77777777" w:rsidR="00723A74" w:rsidRPr="00723A74" w:rsidRDefault="00723A74" w:rsidP="00723A74">
      <w:pPr>
        <w:numPr>
          <w:ilvl w:val="1"/>
          <w:numId w:val="24"/>
        </w:numPr>
        <w:jc w:val="left"/>
        <w:rPr>
          <w:b/>
          <w:bCs/>
          <w:lang w:val="en-GB"/>
        </w:rPr>
      </w:pPr>
      <w:r w:rsidRPr="00723A74">
        <w:rPr>
          <w:b/>
          <w:bCs/>
          <w:lang w:val="en-GB"/>
        </w:rPr>
        <w:t>Key Worker: parent contact / leading plans for students</w:t>
      </w:r>
    </w:p>
    <w:p w14:paraId="68CBBAD0" w14:textId="77777777" w:rsidR="00723A74" w:rsidRPr="00723A74" w:rsidRDefault="00723A74" w:rsidP="00723A74">
      <w:pPr>
        <w:numPr>
          <w:ilvl w:val="1"/>
          <w:numId w:val="24"/>
        </w:numPr>
        <w:jc w:val="left"/>
        <w:rPr>
          <w:b/>
          <w:bCs/>
          <w:lang w:val="en-GB"/>
        </w:rPr>
      </w:pPr>
      <w:r w:rsidRPr="00723A74">
        <w:rPr>
          <w:b/>
          <w:bCs/>
          <w:lang w:val="en-GB"/>
        </w:rPr>
        <w:t>Assistant Key Worker: supporting delivery under supervision</w:t>
      </w:r>
    </w:p>
    <w:p w14:paraId="6ACA9A19" w14:textId="77777777" w:rsidR="00723A74" w:rsidRPr="00723A74" w:rsidRDefault="00723A74" w:rsidP="00723A74">
      <w:pPr>
        <w:numPr>
          <w:ilvl w:val="1"/>
          <w:numId w:val="24"/>
        </w:numPr>
        <w:jc w:val="left"/>
        <w:rPr>
          <w:b/>
          <w:bCs/>
          <w:lang w:val="en-GB"/>
        </w:rPr>
      </w:pPr>
      <w:r w:rsidRPr="00723A74">
        <w:rPr>
          <w:b/>
          <w:bCs/>
          <w:lang w:val="en-GB"/>
        </w:rPr>
        <w:t>Forest School Leader: tools/fires risk management and safe practice</w:t>
      </w:r>
    </w:p>
    <w:p w14:paraId="7986976E" w14:textId="77777777" w:rsidR="00723A74" w:rsidRPr="00723A74" w:rsidRDefault="00723A74" w:rsidP="00723A74">
      <w:pPr>
        <w:jc w:val="left"/>
        <w:rPr>
          <w:b/>
          <w:bCs/>
          <w:lang w:val="en-GB"/>
        </w:rPr>
      </w:pPr>
      <w:r w:rsidRPr="00723A74">
        <w:rPr>
          <w:b/>
          <w:bCs/>
          <w:lang w:val="en-GB"/>
        </w:rPr>
        <w:t>C) Pre-Employment Checks (If Offered the Role)</w:t>
      </w:r>
    </w:p>
    <w:p w14:paraId="3B6C5BF6" w14:textId="77777777" w:rsidR="00723A74" w:rsidRPr="00723A74" w:rsidRDefault="00723A74" w:rsidP="00723A74">
      <w:pPr>
        <w:numPr>
          <w:ilvl w:val="0"/>
          <w:numId w:val="25"/>
        </w:numPr>
        <w:jc w:val="left"/>
        <w:rPr>
          <w:b/>
          <w:bCs/>
          <w:lang w:val="en-GB"/>
        </w:rPr>
      </w:pPr>
      <w:r w:rsidRPr="00723A74">
        <w:rPr>
          <w:b/>
          <w:bCs/>
          <w:lang w:val="en-GB"/>
        </w:rPr>
        <w:t>Enhanced DBS check (and barred list check if applicable)</w:t>
      </w:r>
    </w:p>
    <w:p w14:paraId="4710AFBA" w14:textId="77777777" w:rsidR="00723A74" w:rsidRPr="00723A74" w:rsidRDefault="00723A74" w:rsidP="00723A74">
      <w:pPr>
        <w:numPr>
          <w:ilvl w:val="0"/>
          <w:numId w:val="25"/>
        </w:numPr>
        <w:jc w:val="left"/>
        <w:rPr>
          <w:b/>
          <w:bCs/>
          <w:lang w:val="en-GB"/>
        </w:rPr>
      </w:pPr>
      <w:r w:rsidRPr="00723A74">
        <w:rPr>
          <w:b/>
          <w:bCs/>
          <w:lang w:val="en-GB"/>
        </w:rPr>
        <w:t>Two satisfactory references</w:t>
      </w:r>
    </w:p>
    <w:p w14:paraId="663257B9" w14:textId="77777777" w:rsidR="00723A74" w:rsidRPr="00723A74" w:rsidRDefault="00723A74" w:rsidP="00723A74">
      <w:pPr>
        <w:numPr>
          <w:ilvl w:val="0"/>
          <w:numId w:val="25"/>
        </w:numPr>
        <w:jc w:val="left"/>
        <w:rPr>
          <w:b/>
          <w:bCs/>
          <w:lang w:val="en-GB"/>
        </w:rPr>
      </w:pPr>
      <w:r w:rsidRPr="00723A74">
        <w:rPr>
          <w:b/>
          <w:bCs/>
          <w:lang w:val="en-GB"/>
        </w:rPr>
        <w:t>Verification of identity and right to work</w:t>
      </w:r>
    </w:p>
    <w:p w14:paraId="345C364A" w14:textId="77777777" w:rsidR="00723A74" w:rsidRPr="00723A74" w:rsidRDefault="00723A74" w:rsidP="00723A74">
      <w:pPr>
        <w:numPr>
          <w:ilvl w:val="0"/>
          <w:numId w:val="25"/>
        </w:numPr>
        <w:jc w:val="left"/>
        <w:rPr>
          <w:b/>
          <w:bCs/>
          <w:lang w:val="en-GB"/>
        </w:rPr>
      </w:pPr>
      <w:r w:rsidRPr="00723A74">
        <w:rPr>
          <w:b/>
          <w:bCs/>
          <w:lang w:val="en-GB"/>
        </w:rPr>
        <w:t>Verification of qualifications and in-date certificates (as required)</w:t>
      </w:r>
    </w:p>
    <w:p w14:paraId="509B85CE" w14:textId="77777777" w:rsidR="00723A74" w:rsidRPr="00723A74" w:rsidRDefault="00723A74" w:rsidP="00723A74">
      <w:pPr>
        <w:numPr>
          <w:ilvl w:val="0"/>
          <w:numId w:val="25"/>
        </w:numPr>
        <w:jc w:val="left"/>
        <w:rPr>
          <w:b/>
          <w:bCs/>
          <w:lang w:val="en-GB"/>
        </w:rPr>
      </w:pPr>
      <w:r w:rsidRPr="00723A74">
        <w:rPr>
          <w:b/>
          <w:bCs/>
          <w:lang w:val="en-GB"/>
        </w:rPr>
        <w:t xml:space="preserve">Completion of mandatory induction: </w:t>
      </w:r>
    </w:p>
    <w:p w14:paraId="79691044" w14:textId="77777777" w:rsidR="00723A74" w:rsidRPr="00723A74" w:rsidRDefault="00723A74" w:rsidP="00723A74">
      <w:pPr>
        <w:numPr>
          <w:ilvl w:val="1"/>
          <w:numId w:val="25"/>
        </w:numPr>
        <w:jc w:val="left"/>
        <w:rPr>
          <w:b/>
          <w:bCs/>
          <w:lang w:val="en-GB"/>
        </w:rPr>
      </w:pPr>
      <w:r w:rsidRPr="00723A74">
        <w:rPr>
          <w:b/>
          <w:bCs/>
          <w:lang w:val="en-GB"/>
        </w:rPr>
        <w:t>safeguarding and KCSIE-aligned practice</w:t>
      </w:r>
    </w:p>
    <w:p w14:paraId="4EA1F823" w14:textId="77777777" w:rsidR="00723A74" w:rsidRPr="00723A74" w:rsidRDefault="00723A74" w:rsidP="00723A74">
      <w:pPr>
        <w:numPr>
          <w:ilvl w:val="1"/>
          <w:numId w:val="25"/>
        </w:numPr>
        <w:jc w:val="left"/>
        <w:rPr>
          <w:b/>
          <w:bCs/>
          <w:lang w:val="en-GB"/>
        </w:rPr>
      </w:pPr>
      <w:r w:rsidRPr="00723A74">
        <w:rPr>
          <w:b/>
          <w:bCs/>
          <w:lang w:val="en-GB"/>
        </w:rPr>
        <w:t>health &amp; safety and site procedures</w:t>
      </w:r>
    </w:p>
    <w:p w14:paraId="36B9453C" w14:textId="77777777" w:rsidR="00723A74" w:rsidRPr="00723A74" w:rsidRDefault="00723A74" w:rsidP="00723A74">
      <w:pPr>
        <w:numPr>
          <w:ilvl w:val="1"/>
          <w:numId w:val="25"/>
        </w:numPr>
        <w:jc w:val="left"/>
        <w:rPr>
          <w:b/>
          <w:bCs/>
          <w:lang w:val="en-GB"/>
        </w:rPr>
      </w:pPr>
      <w:r w:rsidRPr="00723A74">
        <w:rPr>
          <w:b/>
          <w:bCs/>
          <w:lang w:val="en-GB"/>
        </w:rPr>
        <w:t>safer working practice/professional boundaries</w:t>
      </w:r>
    </w:p>
    <w:p w14:paraId="7CA1E58F" w14:textId="77777777" w:rsidR="00723A74" w:rsidRPr="00723A74" w:rsidRDefault="00723A74" w:rsidP="00723A74">
      <w:pPr>
        <w:numPr>
          <w:ilvl w:val="1"/>
          <w:numId w:val="25"/>
        </w:numPr>
        <w:jc w:val="left"/>
        <w:rPr>
          <w:b/>
          <w:bCs/>
          <w:lang w:val="en-GB"/>
        </w:rPr>
      </w:pPr>
      <w:r w:rsidRPr="00723A74">
        <w:rPr>
          <w:b/>
          <w:bCs/>
          <w:lang w:val="en-GB"/>
        </w:rPr>
        <w:t>reporting/recording requirements</w:t>
      </w:r>
    </w:p>
    <w:p w14:paraId="69F0AC30" w14:textId="77777777" w:rsidR="00723A74" w:rsidRPr="00723A74" w:rsidRDefault="00723A74" w:rsidP="00723A74">
      <w:pPr>
        <w:jc w:val="left"/>
        <w:rPr>
          <w:b/>
          <w:bCs/>
          <w:lang w:val="en-GB"/>
        </w:rPr>
      </w:pPr>
      <w:r w:rsidRPr="00723A74">
        <w:rPr>
          <w:b/>
          <w:bCs/>
          <w:lang w:val="en-GB"/>
        </w:rPr>
        <w:t>D) In</w:t>
      </w:r>
      <w:r w:rsidRPr="00723A74">
        <w:rPr>
          <w:b/>
          <w:bCs/>
          <w:lang w:val="en-GB"/>
        </w:rPr>
        <w:noBreakHyphen/>
        <w:t>Date Training Requirements (Role Dependent)</w:t>
      </w:r>
    </w:p>
    <w:p w14:paraId="510A9669" w14:textId="77777777" w:rsidR="00723A74" w:rsidRPr="00723A74" w:rsidRDefault="00723A74" w:rsidP="00723A74">
      <w:pPr>
        <w:jc w:val="left"/>
        <w:rPr>
          <w:b/>
          <w:bCs/>
          <w:lang w:val="en-GB"/>
        </w:rPr>
      </w:pPr>
      <w:r w:rsidRPr="00723A74">
        <w:rPr>
          <w:b/>
          <w:bCs/>
          <w:lang w:val="en-GB"/>
        </w:rPr>
        <w:t>You must be able to evidence that the following are current/valid (or commit to completing within an agreed timescale and keeping them in date):</w:t>
      </w:r>
    </w:p>
    <w:p w14:paraId="1E392658" w14:textId="77777777" w:rsidR="00723A74" w:rsidRPr="00723A74" w:rsidRDefault="00723A74" w:rsidP="00723A74">
      <w:pPr>
        <w:numPr>
          <w:ilvl w:val="0"/>
          <w:numId w:val="26"/>
        </w:numPr>
        <w:jc w:val="left"/>
        <w:rPr>
          <w:b/>
          <w:bCs/>
          <w:lang w:val="en-GB"/>
        </w:rPr>
      </w:pPr>
      <w:r w:rsidRPr="00723A74">
        <w:rPr>
          <w:b/>
          <w:bCs/>
          <w:lang w:val="en-GB"/>
        </w:rPr>
        <w:t>Safeguarding/Child Protection training (with updates)</w:t>
      </w:r>
    </w:p>
    <w:p w14:paraId="1180BC89" w14:textId="77777777" w:rsidR="00723A74" w:rsidRPr="00723A74" w:rsidRDefault="00723A74" w:rsidP="00723A74">
      <w:pPr>
        <w:numPr>
          <w:ilvl w:val="0"/>
          <w:numId w:val="26"/>
        </w:numPr>
        <w:jc w:val="left"/>
        <w:rPr>
          <w:b/>
          <w:bCs/>
          <w:lang w:val="en-GB"/>
        </w:rPr>
      </w:pPr>
      <w:r w:rsidRPr="00723A74">
        <w:rPr>
          <w:b/>
          <w:bCs/>
          <w:lang w:val="en-GB"/>
        </w:rPr>
        <w:t>First Aid (appropriate to the setting)</w:t>
      </w:r>
    </w:p>
    <w:p w14:paraId="12CDA0F3" w14:textId="77777777" w:rsidR="00723A74" w:rsidRPr="00723A74" w:rsidRDefault="00723A74" w:rsidP="00723A74">
      <w:pPr>
        <w:numPr>
          <w:ilvl w:val="0"/>
          <w:numId w:val="26"/>
        </w:numPr>
        <w:jc w:val="left"/>
        <w:rPr>
          <w:b/>
          <w:bCs/>
          <w:lang w:val="en-GB"/>
        </w:rPr>
      </w:pPr>
      <w:r w:rsidRPr="00723A74">
        <w:rPr>
          <w:b/>
          <w:bCs/>
          <w:lang w:val="en-GB"/>
        </w:rPr>
        <w:t>Any specialist requirements for the post (e.g., forest school, outdoor/remote first aid, food hygiene where relevant)</w:t>
      </w:r>
    </w:p>
    <w:p w14:paraId="53B8DC5F" w14:textId="77777777" w:rsidR="00B04C91" w:rsidRPr="00087AFE" w:rsidRDefault="00B04C91" w:rsidP="00723A74">
      <w:pPr>
        <w:jc w:val="left"/>
        <w:rPr>
          <w:b/>
          <w:bCs/>
        </w:rPr>
      </w:pPr>
    </w:p>
    <w:tbl>
      <w:tblPr>
        <w:tblStyle w:val="TableGrid"/>
        <w:tblW w:w="4584" w:type="dxa"/>
        <w:tblInd w:w="-90" w:type="dxa"/>
        <w:tblLook w:val="04A0" w:firstRow="1" w:lastRow="0" w:firstColumn="1" w:lastColumn="0" w:noHBand="0" w:noVBand="1"/>
      </w:tblPr>
      <w:tblGrid>
        <w:gridCol w:w="4584"/>
      </w:tblGrid>
      <w:tr w:rsidR="005E21CA" w:rsidRPr="00087AFE" w14:paraId="36223020" w14:textId="77777777" w:rsidTr="005E21CA">
        <w:trPr>
          <w:trHeight w:val="1251"/>
        </w:trPr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14:paraId="75EB020C" w14:textId="77777777" w:rsidR="005E21CA" w:rsidRDefault="005E21CA" w:rsidP="00723A74">
            <w:pPr>
              <w:pStyle w:val="RecipientAddress"/>
            </w:pPr>
          </w:p>
          <w:p w14:paraId="53BA88E2" w14:textId="77777777" w:rsidR="005E21CA" w:rsidRPr="0054167E" w:rsidRDefault="005E21CA" w:rsidP="00723A74">
            <w:pPr>
              <w:pStyle w:val="RecipientAddress"/>
            </w:pPr>
          </w:p>
        </w:tc>
      </w:tr>
    </w:tbl>
    <w:p w14:paraId="589D1649" w14:textId="77777777" w:rsidR="0054167E" w:rsidRDefault="0054167E" w:rsidP="00723A74">
      <w:pPr>
        <w:jc w:val="left"/>
      </w:pPr>
    </w:p>
    <w:sectPr w:rsidR="0054167E" w:rsidSect="0054167E">
      <w:footerReference w:type="default" r:id="rId11"/>
      <w:footerReference w:type="first" r:id="rId12"/>
      <w:pgSz w:w="12240" w:h="15840" w:code="1"/>
      <w:pgMar w:top="576" w:right="1440" w:bottom="720" w:left="1440" w:header="86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10A33" w14:textId="77777777" w:rsidR="00DD55C9" w:rsidRDefault="00DD55C9">
      <w:pPr>
        <w:spacing w:after="0" w:line="240" w:lineRule="auto"/>
      </w:pPr>
      <w:r>
        <w:separator/>
      </w:r>
    </w:p>
  </w:endnote>
  <w:endnote w:type="continuationSeparator" w:id="0">
    <w:p w14:paraId="4B3ADC0E" w14:textId="77777777" w:rsidR="00DD55C9" w:rsidRDefault="00DD55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200" w:type="pct"/>
      <w:tblInd w:w="-360" w:type="dxa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Footer layout table"/>
    </w:tblPr>
    <w:tblGrid>
      <w:gridCol w:w="375"/>
      <w:gridCol w:w="7891"/>
      <w:gridCol w:w="210"/>
      <w:gridCol w:w="210"/>
      <w:gridCol w:w="1048"/>
    </w:tblGrid>
    <w:tr w:rsidR="00CB2712" w14:paraId="01CD79E9" w14:textId="77777777" w:rsidTr="00E12DAB">
      <w:trPr>
        <w:trHeight w:hRule="exact" w:val="288"/>
      </w:trPr>
      <w:tc>
        <w:tcPr>
          <w:tcW w:w="361" w:type="dxa"/>
          <w:shd w:val="clear" w:color="auto" w:fill="FEFAC9" w:themeFill="background2"/>
          <w:vAlign w:val="center"/>
        </w:tcPr>
        <w:p w14:paraId="4A62A0DE" w14:textId="77777777" w:rsidR="00CB2712" w:rsidRDefault="00CB2712" w:rsidP="00CB2712"/>
      </w:tc>
      <w:tc>
        <w:tcPr>
          <w:tcW w:w="7595" w:type="dxa"/>
          <w:shd w:val="clear" w:color="auto" w:fill="FEFAC9" w:themeFill="background2"/>
          <w:vAlign w:val="center"/>
        </w:tcPr>
        <w:p w14:paraId="44C23DF7" w14:textId="77777777" w:rsidR="00CB2712" w:rsidRDefault="00AE267E" w:rsidP="00CB2712"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E12DAB">
            <w:rPr>
              <w:noProof/>
            </w:rPr>
            <w:t>2</w:t>
          </w:r>
          <w:r>
            <w:rPr>
              <w:noProof/>
            </w:rPr>
            <w:fldChar w:fldCharType="end"/>
          </w:r>
        </w:p>
      </w:tc>
      <w:tc>
        <w:tcPr>
          <w:tcW w:w="202" w:type="dxa"/>
          <w:shd w:val="clear" w:color="auto" w:fill="A5B592" w:themeFill="accent1"/>
          <w:vAlign w:val="center"/>
        </w:tcPr>
        <w:p w14:paraId="6ACFF3FC" w14:textId="77777777" w:rsidR="00CB2712" w:rsidRDefault="00CB2712" w:rsidP="00CB2712"/>
      </w:tc>
      <w:tc>
        <w:tcPr>
          <w:tcW w:w="202" w:type="dxa"/>
          <w:shd w:val="clear" w:color="auto" w:fill="F3A447" w:themeFill="accent2"/>
          <w:vAlign w:val="center"/>
        </w:tcPr>
        <w:p w14:paraId="46D000C9" w14:textId="77777777" w:rsidR="00CB2712" w:rsidRDefault="00CB2712" w:rsidP="00CB2712"/>
      </w:tc>
      <w:tc>
        <w:tcPr>
          <w:tcW w:w="1009" w:type="dxa"/>
          <w:shd w:val="clear" w:color="auto" w:fill="E7BC29" w:themeFill="accent3"/>
          <w:vAlign w:val="center"/>
        </w:tcPr>
        <w:p w14:paraId="34BAEAC6" w14:textId="77777777" w:rsidR="00CB2712" w:rsidRDefault="00CB2712" w:rsidP="00CB2712"/>
      </w:tc>
    </w:tr>
  </w:tbl>
  <w:p w14:paraId="42CA9A2A" w14:textId="77777777" w:rsidR="00CB2712" w:rsidRDefault="00CB2712" w:rsidP="00CB271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BEBF1" w14:textId="77777777" w:rsidR="005E21CA" w:rsidRDefault="005E21CA" w:rsidP="005E21CA">
    <w:pPr>
      <w:pStyle w:val="Footer"/>
      <w:rPr>
        <w:noProof/>
        <w:color w:val="auto"/>
      </w:rPr>
    </w:pPr>
  </w:p>
  <w:p w14:paraId="57173EB6" w14:textId="77777777" w:rsidR="005E21CA" w:rsidRDefault="005E21CA" w:rsidP="005E21CA">
    <w:pPr>
      <w:pStyle w:val="Footer"/>
      <w:rPr>
        <w:noProof/>
        <w:color w:val="auto"/>
      </w:rPr>
    </w:pPr>
  </w:p>
  <w:p w14:paraId="31CDB4DE" w14:textId="77777777" w:rsidR="005E21CA" w:rsidRDefault="005E21CA" w:rsidP="005E21CA">
    <w:pPr>
      <w:pStyle w:val="Footer"/>
      <w:rPr>
        <w:noProof/>
        <w:color w:val="auto"/>
      </w:rPr>
    </w:pPr>
    <w:r>
      <w:rPr>
        <w:noProof/>
        <w:color w:val="auto"/>
      </w:rPr>
      <w:drawing>
        <wp:anchor distT="0" distB="0" distL="114300" distR="114300" simplePos="0" relativeHeight="251658240" behindDoc="1" locked="0" layoutInCell="1" allowOverlap="1" wp14:anchorId="5B49B184" wp14:editId="5188F5D7">
          <wp:simplePos x="0" y="0"/>
          <wp:positionH relativeFrom="column">
            <wp:posOffset>5721350</wp:posOffset>
          </wp:positionH>
          <wp:positionV relativeFrom="paragraph">
            <wp:posOffset>8890</wp:posOffset>
          </wp:positionV>
          <wp:extent cx="674370" cy="774700"/>
          <wp:effectExtent l="0" t="0" r="0" b="6350"/>
          <wp:wrapTight wrapText="bothSides">
            <wp:wrapPolygon edited="0">
              <wp:start x="5492" y="0"/>
              <wp:lineTo x="2441" y="2656"/>
              <wp:lineTo x="0" y="6374"/>
              <wp:lineTo x="0" y="8498"/>
              <wp:lineTo x="1220" y="16997"/>
              <wp:lineTo x="5492" y="20715"/>
              <wp:lineTo x="6712" y="21246"/>
              <wp:lineTo x="13424" y="21246"/>
              <wp:lineTo x="18915" y="17528"/>
              <wp:lineTo x="20746" y="6374"/>
              <wp:lineTo x="18305" y="3187"/>
              <wp:lineTo x="14644" y="0"/>
              <wp:lineTo x="5492" y="0"/>
            </wp:wrapPolygon>
          </wp:wrapTight>
          <wp:docPr id="1651728079" name="Picture 1" descr="A black background with a black squar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1728079" name="Picture 1" descr="A black background with a black square&#10;&#10;AI-generated content may be incorrec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756" r="21047" b="22870"/>
                  <a:stretch>
                    <a:fillRect/>
                  </a:stretch>
                </pic:blipFill>
                <pic:spPr bwMode="auto">
                  <a:xfrm>
                    <a:off x="0" y="0"/>
                    <a:ext cx="674370" cy="7747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BA07FF1" w14:textId="77777777" w:rsidR="005E21CA" w:rsidRDefault="005E21CA" w:rsidP="005E21CA">
    <w:pPr>
      <w:pStyle w:val="Footer"/>
    </w:pPr>
    <w:r>
      <w:t>The Outdoor Learning Group Ltd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  Companies House Registration:</w:t>
    </w:r>
    <w:r w:rsidRPr="005E21CA">
      <w:t>16824258</w:t>
    </w:r>
    <w:r>
      <w:tab/>
    </w:r>
  </w:p>
  <w:p w14:paraId="17590B7B" w14:textId="77777777" w:rsidR="005E21CA" w:rsidRDefault="005E21CA" w:rsidP="005E21CA">
    <w:pPr>
      <w:pStyle w:val="Footer"/>
    </w:pPr>
    <w:r>
      <w:t xml:space="preserve">Email: </w:t>
    </w:r>
    <w:r w:rsidRPr="005E21CA">
      <w:t>www.outdoor</w:t>
    </w:r>
    <w:r>
      <w:t>learningalliance.co.uk</w:t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1A63EC" w14:textId="77777777" w:rsidR="00DD55C9" w:rsidRDefault="00DD55C9">
      <w:pPr>
        <w:spacing w:after="0" w:line="240" w:lineRule="auto"/>
      </w:pPr>
      <w:r>
        <w:separator/>
      </w:r>
    </w:p>
  </w:footnote>
  <w:footnote w:type="continuationSeparator" w:id="0">
    <w:p w14:paraId="18B9C4EF" w14:textId="77777777" w:rsidR="00DD55C9" w:rsidRDefault="00DD55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8F0EBEC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212FA4E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82AC7C4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5D8A5D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834E7C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D7240D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A9C998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7EE66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6B868F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AC8D5C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B85CAD"/>
    <w:multiLevelType w:val="multilevel"/>
    <w:tmpl w:val="6A3258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5327F3F"/>
    <w:multiLevelType w:val="multilevel"/>
    <w:tmpl w:val="B1C68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6983029"/>
    <w:multiLevelType w:val="multilevel"/>
    <w:tmpl w:val="9CB44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8C80EA6"/>
    <w:multiLevelType w:val="multilevel"/>
    <w:tmpl w:val="2DE28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9EB77BB"/>
    <w:multiLevelType w:val="multilevel"/>
    <w:tmpl w:val="11C64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E0141F6"/>
    <w:multiLevelType w:val="multilevel"/>
    <w:tmpl w:val="549E9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1100C5A"/>
    <w:multiLevelType w:val="multilevel"/>
    <w:tmpl w:val="09BCC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699658E"/>
    <w:multiLevelType w:val="multilevel"/>
    <w:tmpl w:val="66880F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E8F595E"/>
    <w:multiLevelType w:val="multilevel"/>
    <w:tmpl w:val="63D8E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1DB69F7"/>
    <w:multiLevelType w:val="hybridMultilevel"/>
    <w:tmpl w:val="B5C4BD82"/>
    <w:lvl w:ilvl="0" w:tplc="26F62C8E">
      <w:start w:val="8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A17A90"/>
    <w:multiLevelType w:val="multilevel"/>
    <w:tmpl w:val="8E549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23C5E22"/>
    <w:multiLevelType w:val="multilevel"/>
    <w:tmpl w:val="F6641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74F0DFB"/>
    <w:multiLevelType w:val="multilevel"/>
    <w:tmpl w:val="F11C6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75D3735"/>
    <w:multiLevelType w:val="multilevel"/>
    <w:tmpl w:val="49128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8D21B10"/>
    <w:multiLevelType w:val="multilevel"/>
    <w:tmpl w:val="E6EEE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75250A9"/>
    <w:multiLevelType w:val="multilevel"/>
    <w:tmpl w:val="3E34A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99746335">
    <w:abstractNumId w:val="9"/>
  </w:num>
  <w:num w:numId="2" w16cid:durableId="565916608">
    <w:abstractNumId w:val="7"/>
  </w:num>
  <w:num w:numId="3" w16cid:durableId="318575954">
    <w:abstractNumId w:val="6"/>
  </w:num>
  <w:num w:numId="4" w16cid:durableId="926117605">
    <w:abstractNumId w:val="5"/>
  </w:num>
  <w:num w:numId="5" w16cid:durableId="123040765">
    <w:abstractNumId w:val="4"/>
  </w:num>
  <w:num w:numId="6" w16cid:durableId="221990494">
    <w:abstractNumId w:val="8"/>
  </w:num>
  <w:num w:numId="7" w16cid:durableId="1904759248">
    <w:abstractNumId w:val="3"/>
  </w:num>
  <w:num w:numId="8" w16cid:durableId="641736918">
    <w:abstractNumId w:val="2"/>
  </w:num>
  <w:num w:numId="9" w16cid:durableId="305936541">
    <w:abstractNumId w:val="1"/>
  </w:num>
  <w:num w:numId="10" w16cid:durableId="1908879620">
    <w:abstractNumId w:val="0"/>
  </w:num>
  <w:num w:numId="11" w16cid:durableId="1832061802">
    <w:abstractNumId w:val="19"/>
  </w:num>
  <w:num w:numId="12" w16cid:durableId="909465986">
    <w:abstractNumId w:val="21"/>
  </w:num>
  <w:num w:numId="13" w16cid:durableId="825515481">
    <w:abstractNumId w:val="12"/>
  </w:num>
  <w:num w:numId="14" w16cid:durableId="1109741219">
    <w:abstractNumId w:val="16"/>
  </w:num>
  <w:num w:numId="15" w16cid:durableId="1647663896">
    <w:abstractNumId w:val="10"/>
  </w:num>
  <w:num w:numId="16" w16cid:durableId="810757516">
    <w:abstractNumId w:val="25"/>
  </w:num>
  <w:num w:numId="17" w16cid:durableId="927346490">
    <w:abstractNumId w:val="14"/>
  </w:num>
  <w:num w:numId="18" w16cid:durableId="1348484097">
    <w:abstractNumId w:val="13"/>
  </w:num>
  <w:num w:numId="19" w16cid:durableId="1745109346">
    <w:abstractNumId w:val="17"/>
  </w:num>
  <w:num w:numId="20" w16cid:durableId="981273195">
    <w:abstractNumId w:val="15"/>
  </w:num>
  <w:num w:numId="21" w16cid:durableId="439957675">
    <w:abstractNumId w:val="22"/>
  </w:num>
  <w:num w:numId="22" w16cid:durableId="1490944232">
    <w:abstractNumId w:val="20"/>
  </w:num>
  <w:num w:numId="23" w16cid:durableId="23596922">
    <w:abstractNumId w:val="24"/>
  </w:num>
  <w:num w:numId="24" w16cid:durableId="211499502">
    <w:abstractNumId w:val="23"/>
  </w:num>
  <w:num w:numId="25" w16cid:durableId="1314525141">
    <w:abstractNumId w:val="18"/>
  </w:num>
  <w:num w:numId="26" w16cid:durableId="9325869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isplayBackgroundShap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A74"/>
    <w:rsid w:val="00000A9D"/>
    <w:rsid w:val="00001B04"/>
    <w:rsid w:val="00087AFE"/>
    <w:rsid w:val="000D7720"/>
    <w:rsid w:val="000F5F1E"/>
    <w:rsid w:val="001018AD"/>
    <w:rsid w:val="001145E8"/>
    <w:rsid w:val="00156EF1"/>
    <w:rsid w:val="001D7865"/>
    <w:rsid w:val="001E24CB"/>
    <w:rsid w:val="00204E4B"/>
    <w:rsid w:val="002229ED"/>
    <w:rsid w:val="0027255D"/>
    <w:rsid w:val="00290946"/>
    <w:rsid w:val="002C0AE1"/>
    <w:rsid w:val="002C2563"/>
    <w:rsid w:val="00306648"/>
    <w:rsid w:val="00343FBB"/>
    <w:rsid w:val="0037096C"/>
    <w:rsid w:val="003770A6"/>
    <w:rsid w:val="00391C9C"/>
    <w:rsid w:val="003A10C3"/>
    <w:rsid w:val="003D0FBD"/>
    <w:rsid w:val="00401E15"/>
    <w:rsid w:val="00420449"/>
    <w:rsid w:val="00420D9C"/>
    <w:rsid w:val="00442FC6"/>
    <w:rsid w:val="00480808"/>
    <w:rsid w:val="004B5284"/>
    <w:rsid w:val="0054167E"/>
    <w:rsid w:val="00565E2F"/>
    <w:rsid w:val="005946EB"/>
    <w:rsid w:val="005E20CE"/>
    <w:rsid w:val="005E21CA"/>
    <w:rsid w:val="005E5E2B"/>
    <w:rsid w:val="005F757B"/>
    <w:rsid w:val="00622307"/>
    <w:rsid w:val="00650E80"/>
    <w:rsid w:val="006515E8"/>
    <w:rsid w:val="006F1118"/>
    <w:rsid w:val="007239DB"/>
    <w:rsid w:val="00723A74"/>
    <w:rsid w:val="0073676A"/>
    <w:rsid w:val="00741FDE"/>
    <w:rsid w:val="00754CE4"/>
    <w:rsid w:val="007A1FE6"/>
    <w:rsid w:val="00804B4D"/>
    <w:rsid w:val="008347EF"/>
    <w:rsid w:val="00876C4F"/>
    <w:rsid w:val="009121FA"/>
    <w:rsid w:val="00946252"/>
    <w:rsid w:val="00972227"/>
    <w:rsid w:val="00976754"/>
    <w:rsid w:val="0098300D"/>
    <w:rsid w:val="009A16EA"/>
    <w:rsid w:val="009E37DE"/>
    <w:rsid w:val="009F0B81"/>
    <w:rsid w:val="009F6A97"/>
    <w:rsid w:val="00A36F67"/>
    <w:rsid w:val="00A85549"/>
    <w:rsid w:val="00AB1341"/>
    <w:rsid w:val="00AE267E"/>
    <w:rsid w:val="00AE7B80"/>
    <w:rsid w:val="00B04C91"/>
    <w:rsid w:val="00B41342"/>
    <w:rsid w:val="00B424F3"/>
    <w:rsid w:val="00B571EB"/>
    <w:rsid w:val="00B64068"/>
    <w:rsid w:val="00B8163C"/>
    <w:rsid w:val="00B9569D"/>
    <w:rsid w:val="00BF473C"/>
    <w:rsid w:val="00C115FB"/>
    <w:rsid w:val="00C62B67"/>
    <w:rsid w:val="00CB2712"/>
    <w:rsid w:val="00CD5E29"/>
    <w:rsid w:val="00CE0C09"/>
    <w:rsid w:val="00D25C8E"/>
    <w:rsid w:val="00D35E92"/>
    <w:rsid w:val="00D4190C"/>
    <w:rsid w:val="00D611FE"/>
    <w:rsid w:val="00D66811"/>
    <w:rsid w:val="00D906CA"/>
    <w:rsid w:val="00D93ED4"/>
    <w:rsid w:val="00DB3EBB"/>
    <w:rsid w:val="00DD55C9"/>
    <w:rsid w:val="00DF6C97"/>
    <w:rsid w:val="00E12DAB"/>
    <w:rsid w:val="00E156BA"/>
    <w:rsid w:val="00E639E0"/>
    <w:rsid w:val="00EB1088"/>
    <w:rsid w:val="00EE4599"/>
    <w:rsid w:val="00F07379"/>
    <w:rsid w:val="00F1672B"/>
    <w:rsid w:val="00F30102"/>
    <w:rsid w:val="00F353FD"/>
    <w:rsid w:val="00F4343E"/>
    <w:rsid w:val="00F44B75"/>
    <w:rsid w:val="00F5744C"/>
    <w:rsid w:val="00F65E99"/>
    <w:rsid w:val="00F93069"/>
    <w:rsid w:val="00FA6AB4"/>
    <w:rsid w:val="05201624"/>
    <w:rsid w:val="0EBDEA46"/>
    <w:rsid w:val="159E5672"/>
    <w:rsid w:val="1D338109"/>
    <w:rsid w:val="1DE6C5D7"/>
    <w:rsid w:val="2CCDAF71"/>
    <w:rsid w:val="337C8294"/>
    <w:rsid w:val="362DF97A"/>
    <w:rsid w:val="3A22E9EB"/>
    <w:rsid w:val="3BCA6218"/>
    <w:rsid w:val="48020BF6"/>
    <w:rsid w:val="4C398922"/>
    <w:rsid w:val="5F9C4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29ABE9"/>
  <w15:chartTrackingRefBased/>
  <w15:docId w15:val="{DA931528-CBF5-4D1F-95A6-395824D8F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595959" w:themeColor="text1" w:themeTint="A6"/>
        <w:sz w:val="22"/>
        <w:szCs w:val="22"/>
        <w:lang w:val="en-US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2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uiPriority="4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36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167E"/>
    <w:pPr>
      <w:spacing w:after="240" w:line="336" w:lineRule="auto"/>
      <w:jc w:val="both"/>
    </w:pPr>
  </w:style>
  <w:style w:type="paragraph" w:styleId="Heading1">
    <w:name w:val="heading 1"/>
    <w:basedOn w:val="Normal"/>
    <w:next w:val="Normal"/>
    <w:link w:val="Heading1Char"/>
    <w:uiPriority w:val="7"/>
    <w:semiHidden/>
    <w:qFormat/>
    <w:rsid w:val="00BF47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536142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8"/>
    <w:semiHidden/>
    <w:qFormat/>
    <w:rsid w:val="00BF473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536142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2C256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526041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2C256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7C9163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2C256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7C9163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2C256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526041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2C256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2C256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2C256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18"/>
    <w:unhideWhenUsed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18"/>
    <w:rsid w:val="00C62B67"/>
  </w:style>
  <w:style w:type="character" w:styleId="PlaceholderText">
    <w:name w:val="Placeholder Text"/>
    <w:basedOn w:val="DefaultParagraphFont"/>
    <w:uiPriority w:val="99"/>
    <w:semiHidden/>
    <w:rsid w:val="00CD5E29"/>
    <w:rPr>
      <w:color w:val="6F6702" w:themeColor="background2" w:themeShade="40"/>
    </w:rPr>
  </w:style>
  <w:style w:type="paragraph" w:styleId="Header">
    <w:name w:val="header"/>
    <w:basedOn w:val="Normal"/>
    <w:link w:val="HeaderChar"/>
    <w:uiPriority w:val="19"/>
    <w:semiHidden/>
    <w:rsid w:val="00EE4599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19"/>
    <w:semiHidden/>
    <w:rsid w:val="0054167E"/>
  </w:style>
  <w:style w:type="paragraph" w:customStyle="1" w:styleId="SenderAddress">
    <w:name w:val="Sender Address"/>
    <w:basedOn w:val="Normal"/>
    <w:uiPriority w:val="1"/>
    <w:qFormat/>
    <w:rsid w:val="00343FBB"/>
    <w:pPr>
      <w:spacing w:after="0" w:line="264" w:lineRule="auto"/>
    </w:pPr>
  </w:style>
  <w:style w:type="paragraph" w:styleId="Date">
    <w:name w:val="Date"/>
    <w:basedOn w:val="Normal"/>
    <w:next w:val="Normal"/>
    <w:link w:val="DateChar"/>
    <w:uiPriority w:val="2"/>
    <w:rsid w:val="0054167E"/>
    <w:pPr>
      <w:jc w:val="right"/>
    </w:pPr>
  </w:style>
  <w:style w:type="character" w:customStyle="1" w:styleId="DateChar">
    <w:name w:val="Date Char"/>
    <w:basedOn w:val="DefaultParagraphFont"/>
    <w:link w:val="Date"/>
    <w:uiPriority w:val="2"/>
    <w:rsid w:val="0054167E"/>
  </w:style>
  <w:style w:type="paragraph" w:customStyle="1" w:styleId="RecipientAddress">
    <w:name w:val="Recipient Address"/>
    <w:basedOn w:val="Normal"/>
    <w:uiPriority w:val="3"/>
    <w:qFormat/>
    <w:rsid w:val="0054167E"/>
    <w:pPr>
      <w:spacing w:after="360" w:line="240" w:lineRule="auto"/>
      <w:contextualSpacing/>
      <w:jc w:val="left"/>
    </w:pPr>
  </w:style>
  <w:style w:type="paragraph" w:styleId="Closing">
    <w:name w:val="Closing"/>
    <w:basedOn w:val="Normal"/>
    <w:next w:val="Signature"/>
    <w:link w:val="ClosingChar"/>
    <w:uiPriority w:val="5"/>
    <w:qFormat/>
    <w:rsid w:val="0054167E"/>
    <w:pPr>
      <w:spacing w:after="120" w:line="240" w:lineRule="auto"/>
    </w:pPr>
  </w:style>
  <w:style w:type="character" w:customStyle="1" w:styleId="ClosingChar">
    <w:name w:val="Closing Char"/>
    <w:basedOn w:val="DefaultParagraphFont"/>
    <w:link w:val="Closing"/>
    <w:uiPriority w:val="5"/>
    <w:rsid w:val="0054167E"/>
  </w:style>
  <w:style w:type="paragraph" w:styleId="Signature">
    <w:name w:val="Signature"/>
    <w:basedOn w:val="Normal"/>
    <w:next w:val="Normal"/>
    <w:link w:val="SignatureChar"/>
    <w:uiPriority w:val="6"/>
    <w:qFormat/>
    <w:pPr>
      <w:spacing w:after="600"/>
    </w:pPr>
  </w:style>
  <w:style w:type="character" w:customStyle="1" w:styleId="SignatureChar">
    <w:name w:val="Signature Char"/>
    <w:basedOn w:val="DefaultParagraphFont"/>
    <w:link w:val="Signature"/>
    <w:uiPriority w:val="6"/>
    <w:rsid w:val="0054167E"/>
  </w:style>
  <w:style w:type="paragraph" w:styleId="BalloonText">
    <w:name w:val="Balloon Text"/>
    <w:basedOn w:val="Normal"/>
    <w:link w:val="BalloonTextChar"/>
    <w:uiPriority w:val="99"/>
    <w:semiHidden/>
    <w:unhideWhenUsed/>
    <w:rsid w:val="002C2563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2563"/>
    <w:rPr>
      <w:rFonts w:ascii="Segoe UI" w:hAnsi="Segoe UI" w:cs="Segoe UI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2C2563"/>
  </w:style>
  <w:style w:type="paragraph" w:styleId="BlockText">
    <w:name w:val="Block Text"/>
    <w:basedOn w:val="Normal"/>
    <w:uiPriority w:val="99"/>
    <w:semiHidden/>
    <w:unhideWhenUsed/>
    <w:rsid w:val="00CD5E29"/>
    <w:pPr>
      <w:pBdr>
        <w:top w:val="single" w:sz="2" w:space="10" w:color="A5B592" w:themeColor="accent1" w:frame="1"/>
        <w:left w:val="single" w:sz="2" w:space="10" w:color="A5B592" w:themeColor="accent1" w:frame="1"/>
        <w:bottom w:val="single" w:sz="2" w:space="10" w:color="A5B592" w:themeColor="accent1" w:frame="1"/>
        <w:right w:val="single" w:sz="2" w:space="10" w:color="A5B592" w:themeColor="accent1" w:frame="1"/>
      </w:pBdr>
      <w:ind w:left="1152" w:right="1152"/>
    </w:pPr>
    <w:rPr>
      <w:rFonts w:eastAsiaTheme="minorEastAsia"/>
      <w:i/>
      <w:iCs/>
      <w:color w:val="7C9163" w:themeColor="accent1" w:themeShade="BF"/>
    </w:rPr>
  </w:style>
  <w:style w:type="paragraph" w:styleId="BodyText">
    <w:name w:val="Body Text"/>
    <w:basedOn w:val="Normal"/>
    <w:link w:val="BodyTextChar"/>
    <w:uiPriority w:val="99"/>
    <w:semiHidden/>
    <w:unhideWhenUsed/>
    <w:rsid w:val="002C256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C2563"/>
  </w:style>
  <w:style w:type="paragraph" w:styleId="BodyText2">
    <w:name w:val="Body Text 2"/>
    <w:basedOn w:val="Normal"/>
    <w:link w:val="BodyText2Char"/>
    <w:uiPriority w:val="99"/>
    <w:semiHidden/>
    <w:unhideWhenUsed/>
    <w:rsid w:val="002C256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C2563"/>
  </w:style>
  <w:style w:type="paragraph" w:styleId="BodyText3">
    <w:name w:val="Body Text 3"/>
    <w:basedOn w:val="Normal"/>
    <w:link w:val="BodyText3Char"/>
    <w:uiPriority w:val="99"/>
    <w:semiHidden/>
    <w:unhideWhenUsed/>
    <w:rsid w:val="002C2563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2C2563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C2563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2C256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C256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C256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C2563"/>
    <w:pPr>
      <w:spacing w:after="2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2C256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C2563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C256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C2563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2C2563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2C256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C2563"/>
    <w:pPr>
      <w:spacing w:line="240" w:lineRule="auto"/>
    </w:pPr>
    <w:rPr>
      <w:i/>
      <w:iCs/>
      <w:color w:val="444D26" w:themeColor="text2"/>
      <w:szCs w:val="18"/>
    </w:rPr>
  </w:style>
  <w:style w:type="table" w:styleId="ColourfulGrid">
    <w:name w:val="Colorful Grid"/>
    <w:basedOn w:val="TableNormal"/>
    <w:uiPriority w:val="73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F0E9" w:themeFill="accent1" w:themeFillTint="33"/>
    </w:tcPr>
    <w:tblStylePr w:type="firstRow">
      <w:rPr>
        <w:b/>
        <w:bCs/>
      </w:rPr>
      <w:tblPr/>
      <w:tcPr>
        <w:shd w:val="clear" w:color="auto" w:fill="DAE1D3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AE1D3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7C9163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7C9163" w:themeFill="accent1" w:themeFillShade="BF"/>
      </w:tcPr>
    </w:tblStylePr>
    <w:tblStylePr w:type="band1Vert">
      <w:tblPr/>
      <w:tcPr>
        <w:shd w:val="clear" w:color="auto" w:fill="D2DAC8" w:themeFill="accent1" w:themeFillTint="7F"/>
      </w:tcPr>
    </w:tblStylePr>
    <w:tblStylePr w:type="band1Horz">
      <w:tblPr/>
      <w:tcPr>
        <w:shd w:val="clear" w:color="auto" w:fill="D2DAC8" w:themeFill="accent1" w:themeFillTint="7F"/>
      </w:tcPr>
    </w:tblStylePr>
  </w:style>
  <w:style w:type="table" w:styleId="ColourfulGridAccent2">
    <w:name w:val="Colorful Grid Accent 2"/>
    <w:basedOn w:val="TableNormal"/>
    <w:uiPriority w:val="73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ECDA" w:themeFill="accent2" w:themeFillTint="33"/>
    </w:tcPr>
    <w:tblStylePr w:type="firstRow">
      <w:rPr>
        <w:b/>
        <w:bCs/>
      </w:rPr>
      <w:tblPr/>
      <w:tcPr>
        <w:shd w:val="clear" w:color="auto" w:fill="FADAB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ADAB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DC7D0E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DC7D0E" w:themeFill="accent2" w:themeFillShade="BF"/>
      </w:tcPr>
    </w:tblStylePr>
    <w:tblStylePr w:type="band1Vert">
      <w:tblPr/>
      <w:tcPr>
        <w:shd w:val="clear" w:color="auto" w:fill="F9D1A3" w:themeFill="accent2" w:themeFillTint="7F"/>
      </w:tcPr>
    </w:tblStylePr>
    <w:tblStylePr w:type="band1Horz">
      <w:tblPr/>
      <w:tcPr>
        <w:shd w:val="clear" w:color="auto" w:fill="F9D1A3" w:themeFill="accent2" w:themeFillTint="7F"/>
      </w:tcPr>
    </w:tblStylePr>
  </w:style>
  <w:style w:type="table" w:styleId="ColourfulGridAccent3">
    <w:name w:val="Colorful Grid Accent 3"/>
    <w:basedOn w:val="TableNormal"/>
    <w:uiPriority w:val="73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F1D4" w:themeFill="accent3" w:themeFillTint="33"/>
    </w:tcPr>
    <w:tblStylePr w:type="firstRow">
      <w:rPr>
        <w:b/>
        <w:bCs/>
      </w:rPr>
      <w:tblPr/>
      <w:tcPr>
        <w:shd w:val="clear" w:color="auto" w:fill="F5E4A9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5E4A9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B79214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B79214" w:themeFill="accent3" w:themeFillShade="BF"/>
      </w:tcPr>
    </w:tblStylePr>
    <w:tblStylePr w:type="band1Vert">
      <w:tblPr/>
      <w:tcPr>
        <w:shd w:val="clear" w:color="auto" w:fill="F3DD94" w:themeFill="accent3" w:themeFillTint="7F"/>
      </w:tcPr>
    </w:tblStylePr>
    <w:tblStylePr w:type="band1Horz">
      <w:tblPr/>
      <w:tcPr>
        <w:shd w:val="clear" w:color="auto" w:fill="F3DD94" w:themeFill="accent3" w:themeFillTint="7F"/>
      </w:tcPr>
    </w:tblStylePr>
  </w:style>
  <w:style w:type="table" w:styleId="ColourfulGridAccent4">
    <w:name w:val="Colorful Grid Accent 4"/>
    <w:basedOn w:val="TableNormal"/>
    <w:uiPriority w:val="73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5E9ED" w:themeFill="accent4" w:themeFillTint="33"/>
    </w:tcPr>
    <w:tblStylePr w:type="firstRow">
      <w:rPr>
        <w:b/>
        <w:bCs/>
      </w:rPr>
      <w:tblPr/>
      <w:tcPr>
        <w:shd w:val="clear" w:color="auto" w:fill="ECD3DB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CD3D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55374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55374" w:themeFill="accent4" w:themeFillShade="BF"/>
      </w:tcPr>
    </w:tblStylePr>
    <w:tblStylePr w:type="band1Vert">
      <w:tblPr/>
      <w:tcPr>
        <w:shd w:val="clear" w:color="auto" w:fill="E7C8D2" w:themeFill="accent4" w:themeFillTint="7F"/>
      </w:tcPr>
    </w:tblStylePr>
    <w:tblStylePr w:type="band1Horz">
      <w:tblPr/>
      <w:tcPr>
        <w:shd w:val="clear" w:color="auto" w:fill="E7C8D2" w:themeFill="accent4" w:themeFillTint="7F"/>
      </w:tcPr>
    </w:tblStylePr>
  </w:style>
  <w:style w:type="table" w:styleId="ColourfulGridAccent5">
    <w:name w:val="Colorful Grid Accent 5"/>
    <w:basedOn w:val="TableNormal"/>
    <w:uiPriority w:val="73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E6F2" w:themeFill="accent5" w:themeFillTint="33"/>
    </w:tcPr>
    <w:tblStylePr w:type="firstRow">
      <w:rPr>
        <w:b/>
        <w:bCs/>
      </w:rPr>
      <w:tblPr/>
      <w:tcPr>
        <w:shd w:val="clear" w:color="auto" w:fill="D7CEE5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7CEE5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153A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153A0" w:themeFill="accent5" w:themeFillShade="BF"/>
      </w:tcPr>
    </w:tblStylePr>
    <w:tblStylePr w:type="band1Vert">
      <w:tblPr/>
      <w:tcPr>
        <w:shd w:val="clear" w:color="auto" w:fill="CDC2DF" w:themeFill="accent5" w:themeFillTint="7F"/>
      </w:tcPr>
    </w:tblStylePr>
    <w:tblStylePr w:type="band1Horz">
      <w:tblPr/>
      <w:tcPr>
        <w:shd w:val="clear" w:color="auto" w:fill="CDC2DF" w:themeFill="accent5" w:themeFillTint="7F"/>
      </w:tcPr>
    </w:tblStylePr>
  </w:style>
  <w:style w:type="table" w:styleId="ColourfulGridAccent6">
    <w:name w:val="Colorful Grid Accent 6"/>
    <w:basedOn w:val="TableNormal"/>
    <w:uiPriority w:val="73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EBF2" w:themeFill="accent6" w:themeFillTint="33"/>
    </w:tcPr>
    <w:tblStylePr w:type="firstRow">
      <w:rPr>
        <w:b/>
        <w:bCs/>
      </w:rPr>
      <w:tblPr/>
      <w:tcPr>
        <w:shd w:val="clear" w:color="auto" w:fill="CCD8E6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D8E6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E74A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E74A2" w:themeFill="accent6" w:themeFillShade="BF"/>
      </w:tcPr>
    </w:tblStylePr>
    <w:tblStylePr w:type="band1Vert">
      <w:tblPr/>
      <w:tcPr>
        <w:shd w:val="clear" w:color="auto" w:fill="BFCEE0" w:themeFill="accent6" w:themeFillTint="7F"/>
      </w:tcPr>
    </w:tblStylePr>
    <w:tblStylePr w:type="band1Horz">
      <w:tblPr/>
      <w:tcPr>
        <w:shd w:val="clear" w:color="auto" w:fill="BFCEE0" w:themeFill="accent6" w:themeFillTint="7F"/>
      </w:tcPr>
    </w:tblStylePr>
  </w:style>
  <w:style w:type="table" w:styleId="ColourfulList">
    <w:name w:val="Colorful List"/>
    <w:basedOn w:val="TableNormal"/>
    <w:uiPriority w:val="72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850F" w:themeFill="accent2" w:themeFillShade="CC"/>
      </w:tcPr>
    </w:tblStylePr>
    <w:tblStylePr w:type="lastRow">
      <w:rPr>
        <w:b/>
        <w:bCs/>
        <w:color w:val="EB850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7F4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850F" w:themeFill="accent2" w:themeFillShade="CC"/>
      </w:tcPr>
    </w:tblStylePr>
    <w:tblStylePr w:type="lastRow">
      <w:rPr>
        <w:b/>
        <w:bCs/>
        <w:color w:val="EB850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ColourfulListAccent2">
    <w:name w:val="Colorful List Accent 2"/>
    <w:basedOn w:val="TableNormal"/>
    <w:uiPriority w:val="72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5E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850F" w:themeFill="accent2" w:themeFillShade="CC"/>
      </w:tcPr>
    </w:tblStylePr>
    <w:tblStylePr w:type="lastRow">
      <w:rPr>
        <w:b/>
        <w:bCs/>
        <w:color w:val="EB850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ColourfulListAccent3">
    <w:name w:val="Colorful List Accent 3"/>
    <w:basedOn w:val="TableNormal"/>
    <w:uiPriority w:val="72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8EA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A607E" w:themeFill="accent4" w:themeFillShade="CC"/>
      </w:tcPr>
    </w:tblStylePr>
    <w:tblStylePr w:type="lastRow">
      <w:rPr>
        <w:b/>
        <w:bCs/>
        <w:color w:val="BA607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ColourfulListAccent4">
    <w:name w:val="Colorful List Accent 4"/>
    <w:basedOn w:val="TableNormal"/>
    <w:uiPriority w:val="72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AF4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39B16" w:themeFill="accent3" w:themeFillShade="CC"/>
      </w:tcPr>
    </w:tblStylePr>
    <w:tblStylePr w:type="lastRow">
      <w:rPr>
        <w:b/>
        <w:bCs/>
        <w:color w:val="C39B16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ColourfulListAccent5">
    <w:name w:val="Colorful List Accent 5"/>
    <w:basedOn w:val="TableNormal"/>
    <w:uiPriority w:val="72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2F8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47CAD" w:themeFill="accent6" w:themeFillShade="CC"/>
      </w:tcPr>
    </w:tblStylePr>
    <w:tblStylePr w:type="lastRow">
      <w:rPr>
        <w:b/>
        <w:bCs/>
        <w:color w:val="547CA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ColourfulListAccent6">
    <w:name w:val="Colorful List Accent 6"/>
    <w:basedOn w:val="TableNormal"/>
    <w:uiPriority w:val="72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F5F9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95AA9" w:themeFill="accent5" w:themeFillShade="CC"/>
      </w:tcPr>
    </w:tblStylePr>
    <w:tblStylePr w:type="lastRow">
      <w:rPr>
        <w:b/>
        <w:bCs/>
        <w:color w:val="795AA9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ColourfulShading">
    <w:name w:val="Colorful Shading"/>
    <w:basedOn w:val="TableNormal"/>
    <w:uiPriority w:val="71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3A44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3A447" w:themeColor="accent2"/>
        <w:left w:val="single" w:sz="4" w:space="0" w:color="A5B592" w:themeColor="accent1"/>
        <w:bottom w:val="single" w:sz="4" w:space="0" w:color="A5B592" w:themeColor="accent1"/>
        <w:right w:val="single" w:sz="4" w:space="0" w:color="A5B59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7F4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744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744F" w:themeColor="accent1" w:themeShade="99"/>
          <w:insideV w:val="nil"/>
        </w:tcBorders>
        <w:shd w:val="clear" w:color="auto" w:fill="63744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744F" w:themeFill="accent1" w:themeFillShade="99"/>
      </w:tcPr>
    </w:tblStylePr>
    <w:tblStylePr w:type="band1Vert">
      <w:tblPr/>
      <w:tcPr>
        <w:shd w:val="clear" w:color="auto" w:fill="DAE1D3" w:themeFill="accent1" w:themeFillTint="66"/>
      </w:tcPr>
    </w:tblStylePr>
    <w:tblStylePr w:type="band1Horz">
      <w:tblPr/>
      <w:tcPr>
        <w:shd w:val="clear" w:color="auto" w:fill="D2DAC8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3A447" w:themeColor="accent2"/>
        <w:left w:val="single" w:sz="4" w:space="0" w:color="F3A447" w:themeColor="accent2"/>
        <w:bottom w:val="single" w:sz="4" w:space="0" w:color="F3A447" w:themeColor="accent2"/>
        <w:right w:val="single" w:sz="4" w:space="0" w:color="F3A44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5E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0640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0640B" w:themeColor="accent2" w:themeShade="99"/>
          <w:insideV w:val="nil"/>
        </w:tcBorders>
        <w:shd w:val="clear" w:color="auto" w:fill="B0640B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0640B" w:themeFill="accent2" w:themeFillShade="99"/>
      </w:tcPr>
    </w:tblStylePr>
    <w:tblStylePr w:type="band1Vert">
      <w:tblPr/>
      <w:tcPr>
        <w:shd w:val="clear" w:color="auto" w:fill="FADAB5" w:themeFill="accent2" w:themeFillTint="66"/>
      </w:tcPr>
    </w:tblStylePr>
    <w:tblStylePr w:type="band1Horz">
      <w:tblPr/>
      <w:tcPr>
        <w:shd w:val="clear" w:color="auto" w:fill="F9D1A3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092A7" w:themeColor="accent4"/>
        <w:left w:val="single" w:sz="4" w:space="0" w:color="E7BC29" w:themeColor="accent3"/>
        <w:bottom w:val="single" w:sz="4" w:space="0" w:color="E7BC29" w:themeColor="accent3"/>
        <w:right w:val="single" w:sz="4" w:space="0" w:color="E7BC2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8EA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92A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2741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27410" w:themeColor="accent3" w:themeShade="99"/>
          <w:insideV w:val="nil"/>
        </w:tcBorders>
        <w:shd w:val="clear" w:color="auto" w:fill="92741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27410" w:themeFill="accent3" w:themeFillShade="99"/>
      </w:tcPr>
    </w:tblStylePr>
    <w:tblStylePr w:type="band1Vert">
      <w:tblPr/>
      <w:tcPr>
        <w:shd w:val="clear" w:color="auto" w:fill="F5E4A9" w:themeFill="accent3" w:themeFillTint="66"/>
      </w:tcPr>
    </w:tblStylePr>
    <w:tblStylePr w:type="band1Horz">
      <w:tblPr/>
      <w:tcPr>
        <w:shd w:val="clear" w:color="auto" w:fill="F3DD94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7BC29" w:themeColor="accent3"/>
        <w:left w:val="single" w:sz="4" w:space="0" w:color="D092A7" w:themeColor="accent4"/>
        <w:bottom w:val="single" w:sz="4" w:space="0" w:color="D092A7" w:themeColor="accent4"/>
        <w:right w:val="single" w:sz="4" w:space="0" w:color="D092A7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4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7BC2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4405C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4405C" w:themeColor="accent4" w:themeShade="99"/>
          <w:insideV w:val="nil"/>
        </w:tcBorders>
        <w:shd w:val="clear" w:color="auto" w:fill="94405C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405C" w:themeFill="accent4" w:themeFillShade="99"/>
      </w:tcPr>
    </w:tblStylePr>
    <w:tblStylePr w:type="band1Vert">
      <w:tblPr/>
      <w:tcPr>
        <w:shd w:val="clear" w:color="auto" w:fill="ECD3DB" w:themeFill="accent4" w:themeFillTint="66"/>
      </w:tcPr>
    </w:tblStylePr>
    <w:tblStylePr w:type="band1Horz">
      <w:tblPr/>
      <w:tcPr>
        <w:shd w:val="clear" w:color="auto" w:fill="E7C8D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9EC2" w:themeColor="accent6"/>
        <w:left w:val="single" w:sz="4" w:space="0" w:color="9C85C0" w:themeColor="accent5"/>
        <w:bottom w:val="single" w:sz="4" w:space="0" w:color="9C85C0" w:themeColor="accent5"/>
        <w:right w:val="single" w:sz="4" w:space="0" w:color="9C85C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2F8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9EC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A428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A4280" w:themeColor="accent5" w:themeShade="99"/>
          <w:insideV w:val="nil"/>
        </w:tcBorders>
        <w:shd w:val="clear" w:color="auto" w:fill="5A428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4280" w:themeFill="accent5" w:themeFillShade="99"/>
      </w:tcPr>
    </w:tblStylePr>
    <w:tblStylePr w:type="band1Vert">
      <w:tblPr/>
      <w:tcPr>
        <w:shd w:val="clear" w:color="auto" w:fill="D7CEE5" w:themeFill="accent5" w:themeFillTint="66"/>
      </w:tcPr>
    </w:tblStylePr>
    <w:tblStylePr w:type="band1Horz">
      <w:tblPr/>
      <w:tcPr>
        <w:shd w:val="clear" w:color="auto" w:fill="CDC2D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C85C0" w:themeColor="accent5"/>
        <w:left w:val="single" w:sz="4" w:space="0" w:color="809EC2" w:themeColor="accent6"/>
        <w:bottom w:val="single" w:sz="4" w:space="0" w:color="809EC2" w:themeColor="accent6"/>
        <w:right w:val="single" w:sz="4" w:space="0" w:color="809EC2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5F9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C85C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E5D82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E5D82" w:themeColor="accent6" w:themeShade="99"/>
          <w:insideV w:val="nil"/>
        </w:tcBorders>
        <w:shd w:val="clear" w:color="auto" w:fill="3E5D82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5D82" w:themeFill="accent6" w:themeFillShade="99"/>
      </w:tcPr>
    </w:tblStylePr>
    <w:tblStylePr w:type="band1Vert">
      <w:tblPr/>
      <w:tcPr>
        <w:shd w:val="clear" w:color="auto" w:fill="CCD8E6" w:themeFill="accent6" w:themeFillTint="66"/>
      </w:tcPr>
    </w:tblStylePr>
    <w:tblStylePr w:type="band1Horz">
      <w:tblPr/>
      <w:tcPr>
        <w:shd w:val="clear" w:color="auto" w:fill="BFCEE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2C2563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2563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2563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25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2563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B59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604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C9163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C9163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9163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9163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3A44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25309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C7D0E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C7D0E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7D0E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7D0E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7BC2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9610D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79214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79214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9214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9214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092A7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A354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55374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55374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5374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5374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C85C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B376A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153A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153A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53A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53A0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9EC2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44D6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E74A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E74A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74A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74A2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2C2563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C2563"/>
    <w:rPr>
      <w:rFonts w:ascii="Segoe UI" w:hAnsi="Segoe UI" w:cs="Segoe UI"/>
      <w:szCs w:val="16"/>
    </w:rPr>
  </w:style>
  <w:style w:type="paragraph" w:styleId="EmailSignature">
    <w:name w:val="E-mail Signature"/>
    <w:basedOn w:val="Normal"/>
    <w:link w:val="EmailSignatureChar"/>
    <w:uiPriority w:val="99"/>
    <w:semiHidden/>
    <w:unhideWhenUsed/>
    <w:rsid w:val="002C2563"/>
    <w:pPr>
      <w:spacing w:after="0" w:line="240" w:lineRule="auto"/>
    </w:pPr>
  </w:style>
  <w:style w:type="character" w:customStyle="1" w:styleId="EmailSignatureChar">
    <w:name w:val="Email Signature Char"/>
    <w:basedOn w:val="DefaultParagraphFont"/>
    <w:link w:val="EmailSignature"/>
    <w:uiPriority w:val="99"/>
    <w:semiHidden/>
    <w:rsid w:val="002C2563"/>
  </w:style>
  <w:style w:type="character" w:styleId="Emphasis">
    <w:name w:val="Emphasis"/>
    <w:basedOn w:val="DefaultParagraphFont"/>
    <w:uiPriority w:val="20"/>
    <w:semiHidden/>
    <w:unhideWhenUsed/>
    <w:qFormat/>
    <w:rsid w:val="002C2563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2C256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C2563"/>
    <w:pPr>
      <w:spacing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C2563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2C2563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2C2563"/>
    <w:rPr>
      <w:color w:val="7F6F6F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2C256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C2563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C2563"/>
    <w:rPr>
      <w:szCs w:val="20"/>
    </w:rPr>
  </w:style>
  <w:style w:type="table" w:styleId="GridTable1Light">
    <w:name w:val="Grid Table 1 Light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DAE1D3" w:themeColor="accent1" w:themeTint="66"/>
        <w:left w:val="single" w:sz="4" w:space="0" w:color="DAE1D3" w:themeColor="accent1" w:themeTint="66"/>
        <w:bottom w:val="single" w:sz="4" w:space="0" w:color="DAE1D3" w:themeColor="accent1" w:themeTint="66"/>
        <w:right w:val="single" w:sz="4" w:space="0" w:color="DAE1D3" w:themeColor="accent1" w:themeTint="66"/>
        <w:insideH w:val="single" w:sz="4" w:space="0" w:color="DAE1D3" w:themeColor="accent1" w:themeTint="66"/>
        <w:insideV w:val="single" w:sz="4" w:space="0" w:color="DAE1D3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8D2B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ADAB5" w:themeColor="accent2" w:themeTint="66"/>
        <w:left w:val="single" w:sz="4" w:space="0" w:color="FADAB5" w:themeColor="accent2" w:themeTint="66"/>
        <w:bottom w:val="single" w:sz="4" w:space="0" w:color="FADAB5" w:themeColor="accent2" w:themeTint="66"/>
        <w:right w:val="single" w:sz="4" w:space="0" w:color="FADAB5" w:themeColor="accent2" w:themeTint="66"/>
        <w:insideH w:val="single" w:sz="4" w:space="0" w:color="FADAB5" w:themeColor="accent2" w:themeTint="66"/>
        <w:insideV w:val="single" w:sz="4" w:space="0" w:color="FADAB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7C8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5E4A9" w:themeColor="accent3" w:themeTint="66"/>
        <w:left w:val="single" w:sz="4" w:space="0" w:color="F5E4A9" w:themeColor="accent3" w:themeTint="66"/>
        <w:bottom w:val="single" w:sz="4" w:space="0" w:color="F5E4A9" w:themeColor="accent3" w:themeTint="66"/>
        <w:right w:val="single" w:sz="4" w:space="0" w:color="F5E4A9" w:themeColor="accent3" w:themeTint="66"/>
        <w:insideH w:val="single" w:sz="4" w:space="0" w:color="F5E4A9" w:themeColor="accent3" w:themeTint="66"/>
        <w:insideV w:val="single" w:sz="4" w:space="0" w:color="F5E4A9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0D67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ECD3DB" w:themeColor="accent4" w:themeTint="66"/>
        <w:left w:val="single" w:sz="4" w:space="0" w:color="ECD3DB" w:themeColor="accent4" w:themeTint="66"/>
        <w:bottom w:val="single" w:sz="4" w:space="0" w:color="ECD3DB" w:themeColor="accent4" w:themeTint="66"/>
        <w:right w:val="single" w:sz="4" w:space="0" w:color="ECD3DB" w:themeColor="accent4" w:themeTint="66"/>
        <w:insideH w:val="single" w:sz="4" w:space="0" w:color="ECD3DB" w:themeColor="accent4" w:themeTint="66"/>
        <w:insideV w:val="single" w:sz="4" w:space="0" w:color="ECD3D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E2BD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D7CEE5" w:themeColor="accent5" w:themeTint="66"/>
        <w:left w:val="single" w:sz="4" w:space="0" w:color="D7CEE5" w:themeColor="accent5" w:themeTint="66"/>
        <w:bottom w:val="single" w:sz="4" w:space="0" w:color="D7CEE5" w:themeColor="accent5" w:themeTint="66"/>
        <w:right w:val="single" w:sz="4" w:space="0" w:color="D7CEE5" w:themeColor="accent5" w:themeTint="66"/>
        <w:insideH w:val="single" w:sz="4" w:space="0" w:color="D7CEE5" w:themeColor="accent5" w:themeTint="66"/>
        <w:insideV w:val="single" w:sz="4" w:space="0" w:color="D7CEE5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3B5D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CCD8E6" w:themeColor="accent6" w:themeTint="66"/>
        <w:left w:val="single" w:sz="4" w:space="0" w:color="CCD8E6" w:themeColor="accent6" w:themeTint="66"/>
        <w:bottom w:val="single" w:sz="4" w:space="0" w:color="CCD8E6" w:themeColor="accent6" w:themeTint="66"/>
        <w:right w:val="single" w:sz="4" w:space="0" w:color="CCD8E6" w:themeColor="accent6" w:themeTint="66"/>
        <w:insideH w:val="single" w:sz="4" w:space="0" w:color="CCD8E6" w:themeColor="accent6" w:themeTint="66"/>
        <w:insideV w:val="single" w:sz="4" w:space="0" w:color="CCD8E6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2C4D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2" w:space="0" w:color="C8D2BD" w:themeColor="accent1" w:themeTint="99"/>
        <w:bottom w:val="single" w:sz="2" w:space="0" w:color="C8D2BD" w:themeColor="accent1" w:themeTint="99"/>
        <w:insideH w:val="single" w:sz="2" w:space="0" w:color="C8D2BD" w:themeColor="accent1" w:themeTint="99"/>
        <w:insideV w:val="single" w:sz="2" w:space="0" w:color="C8D2BD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8D2BD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8D2BD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2" w:space="0" w:color="F7C890" w:themeColor="accent2" w:themeTint="99"/>
        <w:bottom w:val="single" w:sz="2" w:space="0" w:color="F7C890" w:themeColor="accent2" w:themeTint="99"/>
        <w:insideH w:val="single" w:sz="2" w:space="0" w:color="F7C890" w:themeColor="accent2" w:themeTint="99"/>
        <w:insideV w:val="single" w:sz="2" w:space="0" w:color="F7C890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C890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C890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2" w:space="0" w:color="F0D67E" w:themeColor="accent3" w:themeTint="99"/>
        <w:bottom w:val="single" w:sz="2" w:space="0" w:color="F0D67E" w:themeColor="accent3" w:themeTint="99"/>
        <w:insideH w:val="single" w:sz="2" w:space="0" w:color="F0D67E" w:themeColor="accent3" w:themeTint="99"/>
        <w:insideV w:val="single" w:sz="2" w:space="0" w:color="F0D67E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0D67E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0D67E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2" w:space="0" w:color="E2BDCA" w:themeColor="accent4" w:themeTint="99"/>
        <w:bottom w:val="single" w:sz="2" w:space="0" w:color="E2BDCA" w:themeColor="accent4" w:themeTint="99"/>
        <w:insideH w:val="single" w:sz="2" w:space="0" w:color="E2BDCA" w:themeColor="accent4" w:themeTint="99"/>
        <w:insideV w:val="single" w:sz="2" w:space="0" w:color="E2BDCA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2BDCA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2BDCA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2" w:space="0" w:color="C3B5D9" w:themeColor="accent5" w:themeTint="99"/>
        <w:bottom w:val="single" w:sz="2" w:space="0" w:color="C3B5D9" w:themeColor="accent5" w:themeTint="99"/>
        <w:insideH w:val="single" w:sz="2" w:space="0" w:color="C3B5D9" w:themeColor="accent5" w:themeTint="99"/>
        <w:insideV w:val="single" w:sz="2" w:space="0" w:color="C3B5D9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3B5D9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3B5D9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2" w:space="0" w:color="B2C4DA" w:themeColor="accent6" w:themeTint="99"/>
        <w:bottom w:val="single" w:sz="2" w:space="0" w:color="B2C4DA" w:themeColor="accent6" w:themeTint="99"/>
        <w:insideH w:val="single" w:sz="2" w:space="0" w:color="B2C4DA" w:themeColor="accent6" w:themeTint="99"/>
        <w:insideV w:val="single" w:sz="2" w:space="0" w:color="B2C4DA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C4DA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C4DA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GridTable3">
    <w:name w:val="Grid Table 3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  <w:tblStylePr w:type="neCell">
      <w:tblPr/>
      <w:tcPr>
        <w:tcBorders>
          <w:bottom w:val="single" w:sz="4" w:space="0" w:color="C8D2BD" w:themeColor="accent1" w:themeTint="99"/>
        </w:tcBorders>
      </w:tcPr>
    </w:tblStylePr>
    <w:tblStylePr w:type="nwCell">
      <w:tblPr/>
      <w:tcPr>
        <w:tcBorders>
          <w:bottom w:val="single" w:sz="4" w:space="0" w:color="C8D2BD" w:themeColor="accent1" w:themeTint="99"/>
        </w:tcBorders>
      </w:tcPr>
    </w:tblStylePr>
    <w:tblStylePr w:type="seCell">
      <w:tblPr/>
      <w:tcPr>
        <w:tcBorders>
          <w:top w:val="single" w:sz="4" w:space="0" w:color="C8D2BD" w:themeColor="accent1" w:themeTint="99"/>
        </w:tcBorders>
      </w:tcPr>
    </w:tblStylePr>
    <w:tblStylePr w:type="swCell">
      <w:tblPr/>
      <w:tcPr>
        <w:tcBorders>
          <w:top w:val="single" w:sz="4" w:space="0" w:color="C8D2BD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  <w:tblStylePr w:type="neCell">
      <w:tblPr/>
      <w:tcPr>
        <w:tcBorders>
          <w:bottom w:val="single" w:sz="4" w:space="0" w:color="F7C890" w:themeColor="accent2" w:themeTint="99"/>
        </w:tcBorders>
      </w:tcPr>
    </w:tblStylePr>
    <w:tblStylePr w:type="nwCell">
      <w:tblPr/>
      <w:tcPr>
        <w:tcBorders>
          <w:bottom w:val="single" w:sz="4" w:space="0" w:color="F7C890" w:themeColor="accent2" w:themeTint="99"/>
        </w:tcBorders>
      </w:tcPr>
    </w:tblStylePr>
    <w:tblStylePr w:type="seCell">
      <w:tblPr/>
      <w:tcPr>
        <w:tcBorders>
          <w:top w:val="single" w:sz="4" w:space="0" w:color="F7C890" w:themeColor="accent2" w:themeTint="99"/>
        </w:tcBorders>
      </w:tcPr>
    </w:tblStylePr>
    <w:tblStylePr w:type="swCell">
      <w:tblPr/>
      <w:tcPr>
        <w:tcBorders>
          <w:top w:val="single" w:sz="4" w:space="0" w:color="F7C890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  <w:tblStylePr w:type="neCell">
      <w:tblPr/>
      <w:tcPr>
        <w:tcBorders>
          <w:bottom w:val="single" w:sz="4" w:space="0" w:color="F0D67E" w:themeColor="accent3" w:themeTint="99"/>
        </w:tcBorders>
      </w:tcPr>
    </w:tblStylePr>
    <w:tblStylePr w:type="nwCell">
      <w:tblPr/>
      <w:tcPr>
        <w:tcBorders>
          <w:bottom w:val="single" w:sz="4" w:space="0" w:color="F0D67E" w:themeColor="accent3" w:themeTint="99"/>
        </w:tcBorders>
      </w:tcPr>
    </w:tblStylePr>
    <w:tblStylePr w:type="seCell">
      <w:tblPr/>
      <w:tcPr>
        <w:tcBorders>
          <w:top w:val="single" w:sz="4" w:space="0" w:color="F0D67E" w:themeColor="accent3" w:themeTint="99"/>
        </w:tcBorders>
      </w:tcPr>
    </w:tblStylePr>
    <w:tblStylePr w:type="swCell">
      <w:tblPr/>
      <w:tcPr>
        <w:tcBorders>
          <w:top w:val="single" w:sz="4" w:space="0" w:color="F0D67E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  <w:tblStylePr w:type="neCell">
      <w:tblPr/>
      <w:tcPr>
        <w:tcBorders>
          <w:bottom w:val="single" w:sz="4" w:space="0" w:color="E2BDCA" w:themeColor="accent4" w:themeTint="99"/>
        </w:tcBorders>
      </w:tcPr>
    </w:tblStylePr>
    <w:tblStylePr w:type="nwCell">
      <w:tblPr/>
      <w:tcPr>
        <w:tcBorders>
          <w:bottom w:val="single" w:sz="4" w:space="0" w:color="E2BDCA" w:themeColor="accent4" w:themeTint="99"/>
        </w:tcBorders>
      </w:tcPr>
    </w:tblStylePr>
    <w:tblStylePr w:type="seCell">
      <w:tblPr/>
      <w:tcPr>
        <w:tcBorders>
          <w:top w:val="single" w:sz="4" w:space="0" w:color="E2BDCA" w:themeColor="accent4" w:themeTint="99"/>
        </w:tcBorders>
      </w:tcPr>
    </w:tblStylePr>
    <w:tblStylePr w:type="swCell">
      <w:tblPr/>
      <w:tcPr>
        <w:tcBorders>
          <w:top w:val="single" w:sz="4" w:space="0" w:color="E2BDCA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  <w:tblStylePr w:type="neCell">
      <w:tblPr/>
      <w:tcPr>
        <w:tcBorders>
          <w:bottom w:val="single" w:sz="4" w:space="0" w:color="C3B5D9" w:themeColor="accent5" w:themeTint="99"/>
        </w:tcBorders>
      </w:tcPr>
    </w:tblStylePr>
    <w:tblStylePr w:type="nwCell">
      <w:tblPr/>
      <w:tcPr>
        <w:tcBorders>
          <w:bottom w:val="single" w:sz="4" w:space="0" w:color="C3B5D9" w:themeColor="accent5" w:themeTint="99"/>
        </w:tcBorders>
      </w:tcPr>
    </w:tblStylePr>
    <w:tblStylePr w:type="seCell">
      <w:tblPr/>
      <w:tcPr>
        <w:tcBorders>
          <w:top w:val="single" w:sz="4" w:space="0" w:color="C3B5D9" w:themeColor="accent5" w:themeTint="99"/>
        </w:tcBorders>
      </w:tcPr>
    </w:tblStylePr>
    <w:tblStylePr w:type="swCell">
      <w:tblPr/>
      <w:tcPr>
        <w:tcBorders>
          <w:top w:val="single" w:sz="4" w:space="0" w:color="C3B5D9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  <w:tblStylePr w:type="neCell">
      <w:tblPr/>
      <w:tcPr>
        <w:tcBorders>
          <w:bottom w:val="single" w:sz="4" w:space="0" w:color="B2C4DA" w:themeColor="accent6" w:themeTint="99"/>
        </w:tcBorders>
      </w:tcPr>
    </w:tblStylePr>
    <w:tblStylePr w:type="nwCell">
      <w:tblPr/>
      <w:tcPr>
        <w:tcBorders>
          <w:bottom w:val="single" w:sz="4" w:space="0" w:color="B2C4DA" w:themeColor="accent6" w:themeTint="99"/>
        </w:tcBorders>
      </w:tcPr>
    </w:tblStylePr>
    <w:tblStylePr w:type="seCell">
      <w:tblPr/>
      <w:tcPr>
        <w:tcBorders>
          <w:top w:val="single" w:sz="4" w:space="0" w:color="B2C4DA" w:themeColor="accent6" w:themeTint="99"/>
        </w:tcBorders>
      </w:tcPr>
    </w:tblStylePr>
    <w:tblStylePr w:type="swCell">
      <w:tblPr/>
      <w:tcPr>
        <w:tcBorders>
          <w:top w:val="single" w:sz="4" w:space="0" w:color="B2C4DA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B592" w:themeColor="accent1"/>
          <w:left w:val="single" w:sz="4" w:space="0" w:color="A5B592" w:themeColor="accent1"/>
          <w:bottom w:val="single" w:sz="4" w:space="0" w:color="A5B592" w:themeColor="accent1"/>
          <w:right w:val="single" w:sz="4" w:space="0" w:color="A5B592" w:themeColor="accent1"/>
          <w:insideH w:val="nil"/>
          <w:insideV w:val="nil"/>
        </w:tcBorders>
        <w:shd w:val="clear" w:color="auto" w:fill="A5B592" w:themeFill="accent1"/>
      </w:tcPr>
    </w:tblStylePr>
    <w:tblStylePr w:type="lastRow">
      <w:rPr>
        <w:b/>
        <w:bCs/>
      </w:rPr>
      <w:tblPr/>
      <w:tcPr>
        <w:tcBorders>
          <w:top w:val="double" w:sz="4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3A447" w:themeColor="accent2"/>
          <w:left w:val="single" w:sz="4" w:space="0" w:color="F3A447" w:themeColor="accent2"/>
          <w:bottom w:val="single" w:sz="4" w:space="0" w:color="F3A447" w:themeColor="accent2"/>
          <w:right w:val="single" w:sz="4" w:space="0" w:color="F3A447" w:themeColor="accent2"/>
          <w:insideH w:val="nil"/>
          <w:insideV w:val="nil"/>
        </w:tcBorders>
        <w:shd w:val="clear" w:color="auto" w:fill="F3A447" w:themeFill="accent2"/>
      </w:tcPr>
    </w:tblStylePr>
    <w:tblStylePr w:type="lastRow">
      <w:rPr>
        <w:b/>
        <w:bCs/>
      </w:rPr>
      <w:tblPr/>
      <w:tcPr>
        <w:tcBorders>
          <w:top w:val="double" w:sz="4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7BC29" w:themeColor="accent3"/>
          <w:left w:val="single" w:sz="4" w:space="0" w:color="E7BC29" w:themeColor="accent3"/>
          <w:bottom w:val="single" w:sz="4" w:space="0" w:color="E7BC29" w:themeColor="accent3"/>
          <w:right w:val="single" w:sz="4" w:space="0" w:color="E7BC29" w:themeColor="accent3"/>
          <w:insideH w:val="nil"/>
          <w:insideV w:val="nil"/>
        </w:tcBorders>
        <w:shd w:val="clear" w:color="auto" w:fill="E7BC29" w:themeFill="accent3"/>
      </w:tcPr>
    </w:tblStylePr>
    <w:tblStylePr w:type="lastRow">
      <w:rPr>
        <w:b/>
        <w:bCs/>
      </w:rPr>
      <w:tblPr/>
      <w:tcPr>
        <w:tcBorders>
          <w:top w:val="double" w:sz="4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92A7" w:themeColor="accent4"/>
          <w:left w:val="single" w:sz="4" w:space="0" w:color="D092A7" w:themeColor="accent4"/>
          <w:bottom w:val="single" w:sz="4" w:space="0" w:color="D092A7" w:themeColor="accent4"/>
          <w:right w:val="single" w:sz="4" w:space="0" w:color="D092A7" w:themeColor="accent4"/>
          <w:insideH w:val="nil"/>
          <w:insideV w:val="nil"/>
        </w:tcBorders>
        <w:shd w:val="clear" w:color="auto" w:fill="D092A7" w:themeFill="accent4"/>
      </w:tcPr>
    </w:tblStylePr>
    <w:tblStylePr w:type="lastRow">
      <w:rPr>
        <w:b/>
        <w:bCs/>
      </w:rPr>
      <w:tblPr/>
      <w:tcPr>
        <w:tcBorders>
          <w:top w:val="double" w:sz="4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C85C0" w:themeColor="accent5"/>
          <w:left w:val="single" w:sz="4" w:space="0" w:color="9C85C0" w:themeColor="accent5"/>
          <w:bottom w:val="single" w:sz="4" w:space="0" w:color="9C85C0" w:themeColor="accent5"/>
          <w:right w:val="single" w:sz="4" w:space="0" w:color="9C85C0" w:themeColor="accent5"/>
          <w:insideH w:val="nil"/>
          <w:insideV w:val="nil"/>
        </w:tcBorders>
        <w:shd w:val="clear" w:color="auto" w:fill="9C85C0" w:themeFill="accent5"/>
      </w:tcPr>
    </w:tblStylePr>
    <w:tblStylePr w:type="lastRow">
      <w:rPr>
        <w:b/>
        <w:bCs/>
      </w:rPr>
      <w:tblPr/>
      <w:tcPr>
        <w:tcBorders>
          <w:top w:val="double" w:sz="4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9EC2" w:themeColor="accent6"/>
          <w:left w:val="single" w:sz="4" w:space="0" w:color="809EC2" w:themeColor="accent6"/>
          <w:bottom w:val="single" w:sz="4" w:space="0" w:color="809EC2" w:themeColor="accent6"/>
          <w:right w:val="single" w:sz="4" w:space="0" w:color="809EC2" w:themeColor="accent6"/>
          <w:insideH w:val="nil"/>
          <w:insideV w:val="nil"/>
        </w:tcBorders>
        <w:shd w:val="clear" w:color="auto" w:fill="809EC2" w:themeFill="accent6"/>
      </w:tcPr>
    </w:tblStylePr>
    <w:tblStylePr w:type="lastRow">
      <w:rPr>
        <w:b/>
        <w:bCs/>
      </w:rPr>
      <w:tblPr/>
      <w:tcPr>
        <w:tcBorders>
          <w:top w:val="double" w:sz="4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GridTable5Dark">
    <w:name w:val="Grid Table 5 Dark"/>
    <w:basedOn w:val="TableNormal"/>
    <w:uiPriority w:val="50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0E9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B59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B59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B59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B592" w:themeFill="accent1"/>
      </w:tcPr>
    </w:tblStylePr>
    <w:tblStylePr w:type="band1Vert">
      <w:tblPr/>
      <w:tcPr>
        <w:shd w:val="clear" w:color="auto" w:fill="DAE1D3" w:themeFill="accent1" w:themeFillTint="66"/>
      </w:tcPr>
    </w:tblStylePr>
    <w:tblStylePr w:type="band1Horz">
      <w:tblPr/>
      <w:tcPr>
        <w:shd w:val="clear" w:color="auto" w:fill="DAE1D3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CDA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3A44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3A44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3A44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3A447" w:themeFill="accent2"/>
      </w:tcPr>
    </w:tblStylePr>
    <w:tblStylePr w:type="band1Vert">
      <w:tblPr/>
      <w:tcPr>
        <w:shd w:val="clear" w:color="auto" w:fill="FADAB5" w:themeFill="accent2" w:themeFillTint="66"/>
      </w:tcPr>
    </w:tblStylePr>
    <w:tblStylePr w:type="band1Horz">
      <w:tblPr/>
      <w:tcPr>
        <w:shd w:val="clear" w:color="auto" w:fill="FADAB5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1D4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7BC2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7BC2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7BC2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7BC29" w:themeFill="accent3"/>
      </w:tcPr>
    </w:tblStylePr>
    <w:tblStylePr w:type="band1Vert">
      <w:tblPr/>
      <w:tcPr>
        <w:shd w:val="clear" w:color="auto" w:fill="F5E4A9" w:themeFill="accent3" w:themeFillTint="66"/>
      </w:tcPr>
    </w:tblStylePr>
    <w:tblStylePr w:type="band1Horz">
      <w:tblPr/>
      <w:tcPr>
        <w:shd w:val="clear" w:color="auto" w:fill="F5E4A9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E9E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92A7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92A7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092A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092A7" w:themeFill="accent4"/>
      </w:tcPr>
    </w:tblStylePr>
    <w:tblStylePr w:type="band1Vert">
      <w:tblPr/>
      <w:tcPr>
        <w:shd w:val="clear" w:color="auto" w:fill="ECD3DB" w:themeFill="accent4" w:themeFillTint="66"/>
      </w:tcPr>
    </w:tblStylePr>
    <w:tblStylePr w:type="band1Horz">
      <w:tblPr/>
      <w:tcPr>
        <w:shd w:val="clear" w:color="auto" w:fill="ECD3DB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6F2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C85C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C85C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C85C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C85C0" w:themeFill="accent5"/>
      </w:tcPr>
    </w:tblStylePr>
    <w:tblStylePr w:type="band1Vert">
      <w:tblPr/>
      <w:tcPr>
        <w:shd w:val="clear" w:color="auto" w:fill="D7CEE5" w:themeFill="accent5" w:themeFillTint="66"/>
      </w:tcPr>
    </w:tblStylePr>
    <w:tblStylePr w:type="band1Horz">
      <w:tblPr/>
      <w:tcPr>
        <w:shd w:val="clear" w:color="auto" w:fill="D7CEE5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BF2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9EC2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9EC2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9EC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9EC2" w:themeFill="accent6"/>
      </w:tcPr>
    </w:tblStylePr>
    <w:tblStylePr w:type="band1Vert">
      <w:tblPr/>
      <w:tcPr>
        <w:shd w:val="clear" w:color="auto" w:fill="CCD8E6" w:themeFill="accent6" w:themeFillTint="66"/>
      </w:tcPr>
    </w:tblStylePr>
    <w:tblStylePr w:type="band1Horz">
      <w:tblPr/>
      <w:tcPr>
        <w:shd w:val="clear" w:color="auto" w:fill="CCD8E6" w:themeFill="accent6" w:themeFillTint="66"/>
      </w:tcPr>
    </w:tblStylePr>
  </w:style>
  <w:style w:type="table" w:styleId="GridTable6Colourful">
    <w:name w:val="Grid Table 6 Colorful"/>
    <w:basedOn w:val="TableNormal"/>
    <w:uiPriority w:val="51"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urfulAccent1">
    <w:name w:val="Grid Table 6 Colorful Accent 1"/>
    <w:basedOn w:val="TableNormal"/>
    <w:uiPriority w:val="51"/>
    <w:rsid w:val="002C2563"/>
    <w:pPr>
      <w:spacing w:after="0" w:line="240" w:lineRule="auto"/>
    </w:pPr>
    <w:rPr>
      <w:color w:val="7C9163" w:themeColor="accent1" w:themeShade="BF"/>
    </w:r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8D2B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GridTable6ColourfulAccent2">
    <w:name w:val="Grid Table 6 Colorful Accent 2"/>
    <w:basedOn w:val="TableNormal"/>
    <w:uiPriority w:val="51"/>
    <w:rsid w:val="002C2563"/>
    <w:pPr>
      <w:spacing w:after="0" w:line="240" w:lineRule="auto"/>
    </w:pPr>
    <w:rPr>
      <w:color w:val="DC7D0E" w:themeColor="accent2" w:themeShade="BF"/>
    </w:r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7C8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GridTable6ColourfulAccent3">
    <w:name w:val="Grid Table 6 Colorful Accent 3"/>
    <w:basedOn w:val="TableNormal"/>
    <w:uiPriority w:val="51"/>
    <w:rsid w:val="002C2563"/>
    <w:pPr>
      <w:spacing w:after="0" w:line="240" w:lineRule="auto"/>
    </w:pPr>
    <w:rPr>
      <w:color w:val="B79214" w:themeColor="accent3" w:themeShade="BF"/>
    </w:r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0D67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GridTable6ColourfulAccent4">
    <w:name w:val="Grid Table 6 Colorful Accent 4"/>
    <w:basedOn w:val="TableNormal"/>
    <w:uiPriority w:val="51"/>
    <w:rsid w:val="002C2563"/>
    <w:pPr>
      <w:spacing w:after="0" w:line="240" w:lineRule="auto"/>
    </w:pPr>
    <w:rPr>
      <w:color w:val="B55374" w:themeColor="accent4" w:themeShade="BF"/>
    </w:r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E2BD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GridTable6ColourfulAccent5">
    <w:name w:val="Grid Table 6 Colorful Accent 5"/>
    <w:basedOn w:val="TableNormal"/>
    <w:uiPriority w:val="51"/>
    <w:rsid w:val="002C2563"/>
    <w:pPr>
      <w:spacing w:after="0" w:line="240" w:lineRule="auto"/>
    </w:pPr>
    <w:rPr>
      <w:color w:val="7153A0" w:themeColor="accent5" w:themeShade="BF"/>
    </w:r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3B5D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GridTable6ColourfulAccent6">
    <w:name w:val="Grid Table 6 Colorful Accent 6"/>
    <w:basedOn w:val="TableNormal"/>
    <w:uiPriority w:val="51"/>
    <w:rsid w:val="002C2563"/>
    <w:pPr>
      <w:spacing w:after="0" w:line="240" w:lineRule="auto"/>
    </w:pPr>
    <w:rPr>
      <w:color w:val="4E74A2" w:themeColor="accent6" w:themeShade="BF"/>
    </w:r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2C4D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GridTable7Colourful">
    <w:name w:val="Grid Table 7 Colorful"/>
    <w:basedOn w:val="TableNormal"/>
    <w:uiPriority w:val="52"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urfulAccent1">
    <w:name w:val="Grid Table 7 Colorful Accent 1"/>
    <w:basedOn w:val="TableNormal"/>
    <w:uiPriority w:val="52"/>
    <w:rsid w:val="002C2563"/>
    <w:pPr>
      <w:spacing w:after="0" w:line="240" w:lineRule="auto"/>
    </w:pPr>
    <w:rPr>
      <w:color w:val="7C9163" w:themeColor="accent1" w:themeShade="BF"/>
    </w:r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  <w:tblStylePr w:type="neCell">
      <w:tblPr/>
      <w:tcPr>
        <w:tcBorders>
          <w:bottom w:val="single" w:sz="4" w:space="0" w:color="C8D2BD" w:themeColor="accent1" w:themeTint="99"/>
        </w:tcBorders>
      </w:tcPr>
    </w:tblStylePr>
    <w:tblStylePr w:type="nwCell">
      <w:tblPr/>
      <w:tcPr>
        <w:tcBorders>
          <w:bottom w:val="single" w:sz="4" w:space="0" w:color="C8D2BD" w:themeColor="accent1" w:themeTint="99"/>
        </w:tcBorders>
      </w:tcPr>
    </w:tblStylePr>
    <w:tblStylePr w:type="seCell">
      <w:tblPr/>
      <w:tcPr>
        <w:tcBorders>
          <w:top w:val="single" w:sz="4" w:space="0" w:color="C8D2BD" w:themeColor="accent1" w:themeTint="99"/>
        </w:tcBorders>
      </w:tcPr>
    </w:tblStylePr>
    <w:tblStylePr w:type="swCell">
      <w:tblPr/>
      <w:tcPr>
        <w:tcBorders>
          <w:top w:val="single" w:sz="4" w:space="0" w:color="C8D2BD" w:themeColor="accent1" w:themeTint="99"/>
        </w:tcBorders>
      </w:tcPr>
    </w:tblStylePr>
  </w:style>
  <w:style w:type="table" w:styleId="GridTable7ColourfulAccent2">
    <w:name w:val="Grid Table 7 Colorful Accent 2"/>
    <w:basedOn w:val="TableNormal"/>
    <w:uiPriority w:val="52"/>
    <w:rsid w:val="002C2563"/>
    <w:pPr>
      <w:spacing w:after="0" w:line="240" w:lineRule="auto"/>
    </w:pPr>
    <w:rPr>
      <w:color w:val="DC7D0E" w:themeColor="accent2" w:themeShade="BF"/>
    </w:r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  <w:tblStylePr w:type="neCell">
      <w:tblPr/>
      <w:tcPr>
        <w:tcBorders>
          <w:bottom w:val="single" w:sz="4" w:space="0" w:color="F7C890" w:themeColor="accent2" w:themeTint="99"/>
        </w:tcBorders>
      </w:tcPr>
    </w:tblStylePr>
    <w:tblStylePr w:type="nwCell">
      <w:tblPr/>
      <w:tcPr>
        <w:tcBorders>
          <w:bottom w:val="single" w:sz="4" w:space="0" w:color="F7C890" w:themeColor="accent2" w:themeTint="99"/>
        </w:tcBorders>
      </w:tcPr>
    </w:tblStylePr>
    <w:tblStylePr w:type="seCell">
      <w:tblPr/>
      <w:tcPr>
        <w:tcBorders>
          <w:top w:val="single" w:sz="4" w:space="0" w:color="F7C890" w:themeColor="accent2" w:themeTint="99"/>
        </w:tcBorders>
      </w:tcPr>
    </w:tblStylePr>
    <w:tblStylePr w:type="swCell">
      <w:tblPr/>
      <w:tcPr>
        <w:tcBorders>
          <w:top w:val="single" w:sz="4" w:space="0" w:color="F7C890" w:themeColor="accent2" w:themeTint="99"/>
        </w:tcBorders>
      </w:tcPr>
    </w:tblStylePr>
  </w:style>
  <w:style w:type="table" w:styleId="GridTable7ColourfulAccent3">
    <w:name w:val="Grid Table 7 Colorful Accent 3"/>
    <w:basedOn w:val="TableNormal"/>
    <w:uiPriority w:val="52"/>
    <w:rsid w:val="002C2563"/>
    <w:pPr>
      <w:spacing w:after="0" w:line="240" w:lineRule="auto"/>
    </w:pPr>
    <w:rPr>
      <w:color w:val="B79214" w:themeColor="accent3" w:themeShade="BF"/>
    </w:r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  <w:tblStylePr w:type="neCell">
      <w:tblPr/>
      <w:tcPr>
        <w:tcBorders>
          <w:bottom w:val="single" w:sz="4" w:space="0" w:color="F0D67E" w:themeColor="accent3" w:themeTint="99"/>
        </w:tcBorders>
      </w:tcPr>
    </w:tblStylePr>
    <w:tblStylePr w:type="nwCell">
      <w:tblPr/>
      <w:tcPr>
        <w:tcBorders>
          <w:bottom w:val="single" w:sz="4" w:space="0" w:color="F0D67E" w:themeColor="accent3" w:themeTint="99"/>
        </w:tcBorders>
      </w:tcPr>
    </w:tblStylePr>
    <w:tblStylePr w:type="seCell">
      <w:tblPr/>
      <w:tcPr>
        <w:tcBorders>
          <w:top w:val="single" w:sz="4" w:space="0" w:color="F0D67E" w:themeColor="accent3" w:themeTint="99"/>
        </w:tcBorders>
      </w:tcPr>
    </w:tblStylePr>
    <w:tblStylePr w:type="swCell">
      <w:tblPr/>
      <w:tcPr>
        <w:tcBorders>
          <w:top w:val="single" w:sz="4" w:space="0" w:color="F0D67E" w:themeColor="accent3" w:themeTint="99"/>
        </w:tcBorders>
      </w:tcPr>
    </w:tblStylePr>
  </w:style>
  <w:style w:type="table" w:styleId="GridTable7ColourfulAccent4">
    <w:name w:val="Grid Table 7 Colorful Accent 4"/>
    <w:basedOn w:val="TableNormal"/>
    <w:uiPriority w:val="52"/>
    <w:rsid w:val="002C2563"/>
    <w:pPr>
      <w:spacing w:after="0" w:line="240" w:lineRule="auto"/>
    </w:pPr>
    <w:rPr>
      <w:color w:val="B55374" w:themeColor="accent4" w:themeShade="BF"/>
    </w:r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  <w:tblStylePr w:type="neCell">
      <w:tblPr/>
      <w:tcPr>
        <w:tcBorders>
          <w:bottom w:val="single" w:sz="4" w:space="0" w:color="E2BDCA" w:themeColor="accent4" w:themeTint="99"/>
        </w:tcBorders>
      </w:tcPr>
    </w:tblStylePr>
    <w:tblStylePr w:type="nwCell">
      <w:tblPr/>
      <w:tcPr>
        <w:tcBorders>
          <w:bottom w:val="single" w:sz="4" w:space="0" w:color="E2BDCA" w:themeColor="accent4" w:themeTint="99"/>
        </w:tcBorders>
      </w:tcPr>
    </w:tblStylePr>
    <w:tblStylePr w:type="seCell">
      <w:tblPr/>
      <w:tcPr>
        <w:tcBorders>
          <w:top w:val="single" w:sz="4" w:space="0" w:color="E2BDCA" w:themeColor="accent4" w:themeTint="99"/>
        </w:tcBorders>
      </w:tcPr>
    </w:tblStylePr>
    <w:tblStylePr w:type="swCell">
      <w:tblPr/>
      <w:tcPr>
        <w:tcBorders>
          <w:top w:val="single" w:sz="4" w:space="0" w:color="E2BDCA" w:themeColor="accent4" w:themeTint="99"/>
        </w:tcBorders>
      </w:tcPr>
    </w:tblStylePr>
  </w:style>
  <w:style w:type="table" w:styleId="GridTable7ColourfulAccent5">
    <w:name w:val="Grid Table 7 Colorful Accent 5"/>
    <w:basedOn w:val="TableNormal"/>
    <w:uiPriority w:val="52"/>
    <w:rsid w:val="002C2563"/>
    <w:pPr>
      <w:spacing w:after="0" w:line="240" w:lineRule="auto"/>
    </w:pPr>
    <w:rPr>
      <w:color w:val="7153A0" w:themeColor="accent5" w:themeShade="BF"/>
    </w:r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  <w:tblStylePr w:type="neCell">
      <w:tblPr/>
      <w:tcPr>
        <w:tcBorders>
          <w:bottom w:val="single" w:sz="4" w:space="0" w:color="C3B5D9" w:themeColor="accent5" w:themeTint="99"/>
        </w:tcBorders>
      </w:tcPr>
    </w:tblStylePr>
    <w:tblStylePr w:type="nwCell">
      <w:tblPr/>
      <w:tcPr>
        <w:tcBorders>
          <w:bottom w:val="single" w:sz="4" w:space="0" w:color="C3B5D9" w:themeColor="accent5" w:themeTint="99"/>
        </w:tcBorders>
      </w:tcPr>
    </w:tblStylePr>
    <w:tblStylePr w:type="seCell">
      <w:tblPr/>
      <w:tcPr>
        <w:tcBorders>
          <w:top w:val="single" w:sz="4" w:space="0" w:color="C3B5D9" w:themeColor="accent5" w:themeTint="99"/>
        </w:tcBorders>
      </w:tcPr>
    </w:tblStylePr>
    <w:tblStylePr w:type="swCell">
      <w:tblPr/>
      <w:tcPr>
        <w:tcBorders>
          <w:top w:val="single" w:sz="4" w:space="0" w:color="C3B5D9" w:themeColor="accent5" w:themeTint="99"/>
        </w:tcBorders>
      </w:tcPr>
    </w:tblStylePr>
  </w:style>
  <w:style w:type="table" w:styleId="GridTable7ColourfulAccent6">
    <w:name w:val="Grid Table 7 Colorful Accent 6"/>
    <w:basedOn w:val="TableNormal"/>
    <w:uiPriority w:val="52"/>
    <w:rsid w:val="002C2563"/>
    <w:pPr>
      <w:spacing w:after="0" w:line="240" w:lineRule="auto"/>
    </w:pPr>
    <w:rPr>
      <w:color w:val="4E74A2" w:themeColor="accent6" w:themeShade="BF"/>
    </w:r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  <w:tblStylePr w:type="neCell">
      <w:tblPr/>
      <w:tcPr>
        <w:tcBorders>
          <w:bottom w:val="single" w:sz="4" w:space="0" w:color="B2C4DA" w:themeColor="accent6" w:themeTint="99"/>
        </w:tcBorders>
      </w:tcPr>
    </w:tblStylePr>
    <w:tblStylePr w:type="nwCell">
      <w:tblPr/>
      <w:tcPr>
        <w:tcBorders>
          <w:bottom w:val="single" w:sz="4" w:space="0" w:color="B2C4DA" w:themeColor="accent6" w:themeTint="99"/>
        </w:tcBorders>
      </w:tcPr>
    </w:tblStylePr>
    <w:tblStylePr w:type="seCell">
      <w:tblPr/>
      <w:tcPr>
        <w:tcBorders>
          <w:top w:val="single" w:sz="4" w:space="0" w:color="B2C4DA" w:themeColor="accent6" w:themeTint="99"/>
        </w:tcBorders>
      </w:tcPr>
    </w:tblStylePr>
    <w:tblStylePr w:type="swCell">
      <w:tblPr/>
      <w:tcPr>
        <w:tcBorders>
          <w:top w:val="single" w:sz="4" w:space="0" w:color="B2C4DA" w:themeColor="accent6" w:themeTint="99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7"/>
    <w:semiHidden/>
    <w:rsid w:val="0054167E"/>
    <w:rPr>
      <w:rFonts w:asciiTheme="majorHAnsi" w:eastAsiaTheme="majorEastAsia" w:hAnsiTheme="majorHAnsi" w:cstheme="majorBidi"/>
      <w:color w:val="536142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8"/>
    <w:semiHidden/>
    <w:rsid w:val="0054167E"/>
    <w:rPr>
      <w:rFonts w:asciiTheme="majorHAnsi" w:eastAsiaTheme="majorEastAsia" w:hAnsiTheme="majorHAnsi" w:cstheme="majorBidi"/>
      <w:color w:val="536142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167E"/>
    <w:rPr>
      <w:rFonts w:asciiTheme="majorHAnsi" w:eastAsiaTheme="majorEastAsia" w:hAnsiTheme="majorHAnsi" w:cstheme="majorBidi"/>
      <w:color w:val="526041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167E"/>
    <w:rPr>
      <w:rFonts w:asciiTheme="majorHAnsi" w:eastAsiaTheme="majorEastAsia" w:hAnsiTheme="majorHAnsi" w:cstheme="majorBidi"/>
      <w:i/>
      <w:iCs/>
      <w:color w:val="7C9163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167E"/>
    <w:rPr>
      <w:rFonts w:asciiTheme="majorHAnsi" w:eastAsiaTheme="majorEastAsia" w:hAnsiTheme="majorHAnsi" w:cstheme="majorBidi"/>
      <w:color w:val="7C9163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167E"/>
    <w:rPr>
      <w:rFonts w:asciiTheme="majorHAnsi" w:eastAsiaTheme="majorEastAsia" w:hAnsiTheme="majorHAnsi" w:cstheme="majorBidi"/>
      <w:color w:val="526041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167E"/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167E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167E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2C2563"/>
  </w:style>
  <w:style w:type="paragraph" w:styleId="HTMLAddress">
    <w:name w:val="HTML Address"/>
    <w:basedOn w:val="Normal"/>
    <w:link w:val="HTMLAddressChar"/>
    <w:uiPriority w:val="99"/>
    <w:semiHidden/>
    <w:unhideWhenUsed/>
    <w:rsid w:val="002C2563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2C256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2C256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2C2563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2C256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2C2563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C2563"/>
    <w:pPr>
      <w:spacing w:after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C2563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2C2563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2C2563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2C2563"/>
    <w:rPr>
      <w:i/>
      <w:iCs/>
    </w:rPr>
  </w:style>
  <w:style w:type="character" w:styleId="Hyperlink">
    <w:name w:val="Hyperlink"/>
    <w:basedOn w:val="DefaultParagraphFont"/>
    <w:uiPriority w:val="99"/>
    <w:unhideWhenUsed/>
    <w:rsid w:val="00CD5E29"/>
    <w:rPr>
      <w:color w:val="B55374" w:themeColor="accent4" w:themeShade="BF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C2563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2C2563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C2563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C2563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C2563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C2563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C2563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C2563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C2563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C256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CD5E29"/>
    <w:rPr>
      <w:i/>
      <w:iCs/>
      <w:color w:val="7C9163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CD5E29"/>
    <w:pPr>
      <w:pBdr>
        <w:top w:val="single" w:sz="4" w:space="10" w:color="A5B592" w:themeColor="accent1"/>
        <w:bottom w:val="single" w:sz="4" w:space="10" w:color="A5B592" w:themeColor="accent1"/>
      </w:pBdr>
      <w:spacing w:before="360" w:after="360"/>
      <w:ind w:left="864" w:right="864"/>
      <w:jc w:val="center"/>
    </w:pPr>
    <w:rPr>
      <w:i/>
      <w:iCs/>
      <w:color w:val="7C9163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CD5E29"/>
    <w:rPr>
      <w:i/>
      <w:iCs/>
      <w:color w:val="7C9163" w:themeColor="accent1" w:themeShade="BF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CD5E29"/>
    <w:rPr>
      <w:b/>
      <w:bCs/>
      <w:caps w:val="0"/>
      <w:smallCaps/>
      <w:color w:val="7C9163" w:themeColor="accent1" w:themeShade="BF"/>
      <w:spacing w:val="5"/>
    </w:rPr>
  </w:style>
  <w:style w:type="table" w:styleId="LightGrid">
    <w:name w:val="Light Grid"/>
    <w:basedOn w:val="TableNormal"/>
    <w:uiPriority w:val="62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  <w:insideH w:val="single" w:sz="8" w:space="0" w:color="A5B592" w:themeColor="accent1"/>
        <w:insideV w:val="single" w:sz="8" w:space="0" w:color="A5B59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18" w:space="0" w:color="A5B592" w:themeColor="accent1"/>
          <w:right w:val="single" w:sz="8" w:space="0" w:color="A5B592" w:themeColor="accent1"/>
          <w:insideH w:val="nil"/>
          <w:insideV w:val="single" w:sz="8" w:space="0" w:color="A5B59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  <w:insideH w:val="nil"/>
          <w:insideV w:val="single" w:sz="8" w:space="0" w:color="A5B59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  <w:tblStylePr w:type="band1Vert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  <w:shd w:val="clear" w:color="auto" w:fill="E8ECE4" w:themeFill="accent1" w:themeFillTint="3F"/>
      </w:tcPr>
    </w:tblStylePr>
    <w:tblStylePr w:type="band1Horz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  <w:insideV w:val="single" w:sz="8" w:space="0" w:color="A5B592" w:themeColor="accent1"/>
        </w:tcBorders>
        <w:shd w:val="clear" w:color="auto" w:fill="E8ECE4" w:themeFill="accent1" w:themeFillTint="3F"/>
      </w:tcPr>
    </w:tblStylePr>
    <w:tblStylePr w:type="band2Horz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  <w:insideV w:val="single" w:sz="8" w:space="0" w:color="A5B592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  <w:insideH w:val="single" w:sz="8" w:space="0" w:color="F3A447" w:themeColor="accent2"/>
        <w:insideV w:val="single" w:sz="8" w:space="0" w:color="F3A44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18" w:space="0" w:color="F3A447" w:themeColor="accent2"/>
          <w:right w:val="single" w:sz="8" w:space="0" w:color="F3A447" w:themeColor="accent2"/>
          <w:insideH w:val="nil"/>
          <w:insideV w:val="single" w:sz="8" w:space="0" w:color="F3A44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  <w:insideH w:val="nil"/>
          <w:insideV w:val="single" w:sz="8" w:space="0" w:color="F3A44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  <w:tblStylePr w:type="band1Vert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  <w:shd w:val="clear" w:color="auto" w:fill="FCE8D1" w:themeFill="accent2" w:themeFillTint="3F"/>
      </w:tcPr>
    </w:tblStylePr>
    <w:tblStylePr w:type="band1Horz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  <w:insideV w:val="single" w:sz="8" w:space="0" w:color="F3A447" w:themeColor="accent2"/>
        </w:tcBorders>
        <w:shd w:val="clear" w:color="auto" w:fill="FCE8D1" w:themeFill="accent2" w:themeFillTint="3F"/>
      </w:tcPr>
    </w:tblStylePr>
    <w:tblStylePr w:type="band2Horz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  <w:insideV w:val="single" w:sz="8" w:space="0" w:color="F3A447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  <w:insideH w:val="single" w:sz="8" w:space="0" w:color="E7BC29" w:themeColor="accent3"/>
        <w:insideV w:val="single" w:sz="8" w:space="0" w:color="E7BC2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18" w:space="0" w:color="E7BC29" w:themeColor="accent3"/>
          <w:right w:val="single" w:sz="8" w:space="0" w:color="E7BC29" w:themeColor="accent3"/>
          <w:insideH w:val="nil"/>
          <w:insideV w:val="single" w:sz="8" w:space="0" w:color="E7BC2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  <w:insideH w:val="nil"/>
          <w:insideV w:val="single" w:sz="8" w:space="0" w:color="E7BC2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  <w:tblStylePr w:type="band1Vert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  <w:shd w:val="clear" w:color="auto" w:fill="F9EEC9" w:themeFill="accent3" w:themeFillTint="3F"/>
      </w:tcPr>
    </w:tblStylePr>
    <w:tblStylePr w:type="band1Horz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  <w:insideV w:val="single" w:sz="8" w:space="0" w:color="E7BC29" w:themeColor="accent3"/>
        </w:tcBorders>
        <w:shd w:val="clear" w:color="auto" w:fill="F9EEC9" w:themeFill="accent3" w:themeFillTint="3F"/>
      </w:tcPr>
    </w:tblStylePr>
    <w:tblStylePr w:type="band2Horz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  <w:insideV w:val="single" w:sz="8" w:space="0" w:color="E7BC29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  <w:insideH w:val="single" w:sz="8" w:space="0" w:color="D092A7" w:themeColor="accent4"/>
        <w:insideV w:val="single" w:sz="8" w:space="0" w:color="D092A7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18" w:space="0" w:color="D092A7" w:themeColor="accent4"/>
          <w:right w:val="single" w:sz="8" w:space="0" w:color="D092A7" w:themeColor="accent4"/>
          <w:insideH w:val="nil"/>
          <w:insideV w:val="single" w:sz="8" w:space="0" w:color="D092A7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  <w:insideH w:val="nil"/>
          <w:insideV w:val="single" w:sz="8" w:space="0" w:color="D092A7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  <w:tblStylePr w:type="band1Vert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  <w:shd w:val="clear" w:color="auto" w:fill="F3E3E9" w:themeFill="accent4" w:themeFillTint="3F"/>
      </w:tcPr>
    </w:tblStylePr>
    <w:tblStylePr w:type="band1Horz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  <w:insideV w:val="single" w:sz="8" w:space="0" w:color="D092A7" w:themeColor="accent4"/>
        </w:tcBorders>
        <w:shd w:val="clear" w:color="auto" w:fill="F3E3E9" w:themeFill="accent4" w:themeFillTint="3F"/>
      </w:tcPr>
    </w:tblStylePr>
    <w:tblStylePr w:type="band2Horz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  <w:insideV w:val="single" w:sz="8" w:space="0" w:color="D092A7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  <w:insideH w:val="single" w:sz="8" w:space="0" w:color="9C85C0" w:themeColor="accent5"/>
        <w:insideV w:val="single" w:sz="8" w:space="0" w:color="9C85C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18" w:space="0" w:color="9C85C0" w:themeColor="accent5"/>
          <w:right w:val="single" w:sz="8" w:space="0" w:color="9C85C0" w:themeColor="accent5"/>
          <w:insideH w:val="nil"/>
          <w:insideV w:val="single" w:sz="8" w:space="0" w:color="9C85C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  <w:insideH w:val="nil"/>
          <w:insideV w:val="single" w:sz="8" w:space="0" w:color="9C85C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  <w:tblStylePr w:type="band1Vert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  <w:shd w:val="clear" w:color="auto" w:fill="E6E0EF" w:themeFill="accent5" w:themeFillTint="3F"/>
      </w:tcPr>
    </w:tblStylePr>
    <w:tblStylePr w:type="band1Horz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  <w:insideV w:val="single" w:sz="8" w:space="0" w:color="9C85C0" w:themeColor="accent5"/>
        </w:tcBorders>
        <w:shd w:val="clear" w:color="auto" w:fill="E6E0EF" w:themeFill="accent5" w:themeFillTint="3F"/>
      </w:tcPr>
    </w:tblStylePr>
    <w:tblStylePr w:type="band2Horz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  <w:insideV w:val="single" w:sz="8" w:space="0" w:color="9C85C0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  <w:insideH w:val="single" w:sz="8" w:space="0" w:color="809EC2" w:themeColor="accent6"/>
        <w:insideV w:val="single" w:sz="8" w:space="0" w:color="809EC2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18" w:space="0" w:color="809EC2" w:themeColor="accent6"/>
          <w:right w:val="single" w:sz="8" w:space="0" w:color="809EC2" w:themeColor="accent6"/>
          <w:insideH w:val="nil"/>
          <w:insideV w:val="single" w:sz="8" w:space="0" w:color="809EC2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  <w:insideH w:val="nil"/>
          <w:insideV w:val="single" w:sz="8" w:space="0" w:color="809EC2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  <w:tblStylePr w:type="band1Vert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  <w:shd w:val="clear" w:color="auto" w:fill="DFE6F0" w:themeFill="accent6" w:themeFillTint="3F"/>
      </w:tcPr>
    </w:tblStylePr>
    <w:tblStylePr w:type="band1Horz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  <w:insideV w:val="single" w:sz="8" w:space="0" w:color="809EC2" w:themeColor="accent6"/>
        </w:tcBorders>
        <w:shd w:val="clear" w:color="auto" w:fill="DFE6F0" w:themeFill="accent6" w:themeFillTint="3F"/>
      </w:tcPr>
    </w:tblStylePr>
    <w:tblStylePr w:type="band2Horz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  <w:insideV w:val="single" w:sz="8" w:space="0" w:color="809EC2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B59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  <w:tblStylePr w:type="band1Horz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3A44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  <w:tblStylePr w:type="band1Horz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7BC2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  <w:tblStylePr w:type="band1Horz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092A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  <w:tblStylePr w:type="band1Horz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C85C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  <w:tblStylePr w:type="band1Horz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9EC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  <w:tblStylePr w:type="band1Horz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2C256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2C2563"/>
    <w:pPr>
      <w:spacing w:after="0" w:line="240" w:lineRule="auto"/>
    </w:pPr>
    <w:rPr>
      <w:color w:val="7C9163" w:themeColor="accent1" w:themeShade="BF"/>
    </w:rPr>
    <w:tblPr>
      <w:tblStyleRowBandSize w:val="1"/>
      <w:tblStyleColBandSize w:val="1"/>
      <w:tblBorders>
        <w:top w:val="single" w:sz="8" w:space="0" w:color="A5B592" w:themeColor="accent1"/>
        <w:bottom w:val="single" w:sz="8" w:space="0" w:color="A5B59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B592" w:themeColor="accent1"/>
          <w:left w:val="nil"/>
          <w:bottom w:val="single" w:sz="8" w:space="0" w:color="A5B59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B592" w:themeColor="accent1"/>
          <w:left w:val="nil"/>
          <w:bottom w:val="single" w:sz="8" w:space="0" w:color="A5B59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2C2563"/>
    <w:pPr>
      <w:spacing w:after="0" w:line="240" w:lineRule="auto"/>
    </w:pPr>
    <w:rPr>
      <w:color w:val="DC7D0E" w:themeColor="accent2" w:themeShade="BF"/>
    </w:rPr>
    <w:tblPr>
      <w:tblStyleRowBandSize w:val="1"/>
      <w:tblStyleColBandSize w:val="1"/>
      <w:tblBorders>
        <w:top w:val="single" w:sz="8" w:space="0" w:color="F3A447" w:themeColor="accent2"/>
        <w:bottom w:val="single" w:sz="8" w:space="0" w:color="F3A44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3A447" w:themeColor="accent2"/>
          <w:left w:val="nil"/>
          <w:bottom w:val="single" w:sz="8" w:space="0" w:color="F3A44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3A447" w:themeColor="accent2"/>
          <w:left w:val="nil"/>
          <w:bottom w:val="single" w:sz="8" w:space="0" w:color="F3A44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2C2563"/>
    <w:pPr>
      <w:spacing w:after="0" w:line="240" w:lineRule="auto"/>
    </w:pPr>
    <w:rPr>
      <w:color w:val="B79214" w:themeColor="accent3" w:themeShade="BF"/>
    </w:rPr>
    <w:tblPr>
      <w:tblStyleRowBandSize w:val="1"/>
      <w:tblStyleColBandSize w:val="1"/>
      <w:tblBorders>
        <w:top w:val="single" w:sz="8" w:space="0" w:color="E7BC29" w:themeColor="accent3"/>
        <w:bottom w:val="single" w:sz="8" w:space="0" w:color="E7BC2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7BC29" w:themeColor="accent3"/>
          <w:left w:val="nil"/>
          <w:bottom w:val="single" w:sz="8" w:space="0" w:color="E7BC2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7BC29" w:themeColor="accent3"/>
          <w:left w:val="nil"/>
          <w:bottom w:val="single" w:sz="8" w:space="0" w:color="E7BC2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2C2563"/>
    <w:pPr>
      <w:spacing w:after="0" w:line="240" w:lineRule="auto"/>
    </w:pPr>
    <w:rPr>
      <w:color w:val="B55374" w:themeColor="accent4" w:themeShade="BF"/>
    </w:rPr>
    <w:tblPr>
      <w:tblStyleRowBandSize w:val="1"/>
      <w:tblStyleColBandSize w:val="1"/>
      <w:tblBorders>
        <w:top w:val="single" w:sz="8" w:space="0" w:color="D092A7" w:themeColor="accent4"/>
        <w:bottom w:val="single" w:sz="8" w:space="0" w:color="D092A7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92A7" w:themeColor="accent4"/>
          <w:left w:val="nil"/>
          <w:bottom w:val="single" w:sz="8" w:space="0" w:color="D092A7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92A7" w:themeColor="accent4"/>
          <w:left w:val="nil"/>
          <w:bottom w:val="single" w:sz="8" w:space="0" w:color="D092A7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2C2563"/>
    <w:pPr>
      <w:spacing w:after="0" w:line="240" w:lineRule="auto"/>
    </w:pPr>
    <w:rPr>
      <w:color w:val="7153A0" w:themeColor="accent5" w:themeShade="BF"/>
    </w:rPr>
    <w:tblPr>
      <w:tblStyleRowBandSize w:val="1"/>
      <w:tblStyleColBandSize w:val="1"/>
      <w:tblBorders>
        <w:top w:val="single" w:sz="8" w:space="0" w:color="9C85C0" w:themeColor="accent5"/>
        <w:bottom w:val="single" w:sz="8" w:space="0" w:color="9C85C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C85C0" w:themeColor="accent5"/>
          <w:left w:val="nil"/>
          <w:bottom w:val="single" w:sz="8" w:space="0" w:color="9C85C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C85C0" w:themeColor="accent5"/>
          <w:left w:val="nil"/>
          <w:bottom w:val="single" w:sz="8" w:space="0" w:color="9C85C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2C2563"/>
    <w:pPr>
      <w:spacing w:after="0" w:line="240" w:lineRule="auto"/>
    </w:pPr>
    <w:rPr>
      <w:color w:val="4E74A2" w:themeColor="accent6" w:themeShade="BF"/>
    </w:rPr>
    <w:tblPr>
      <w:tblStyleRowBandSize w:val="1"/>
      <w:tblStyleColBandSize w:val="1"/>
      <w:tblBorders>
        <w:top w:val="single" w:sz="8" w:space="0" w:color="809EC2" w:themeColor="accent6"/>
        <w:bottom w:val="single" w:sz="8" w:space="0" w:color="809EC2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9EC2" w:themeColor="accent6"/>
          <w:left w:val="nil"/>
          <w:bottom w:val="single" w:sz="8" w:space="0" w:color="809EC2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9EC2" w:themeColor="accent6"/>
          <w:left w:val="nil"/>
          <w:bottom w:val="single" w:sz="8" w:space="0" w:color="809EC2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2C2563"/>
  </w:style>
  <w:style w:type="paragraph" w:styleId="List">
    <w:name w:val="List"/>
    <w:basedOn w:val="Normal"/>
    <w:uiPriority w:val="99"/>
    <w:semiHidden/>
    <w:unhideWhenUsed/>
    <w:rsid w:val="002C2563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2C2563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2C2563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2C2563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2C2563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2C2563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2C2563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2C2563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2C2563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2C2563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2C2563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C2563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C2563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C2563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C2563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2C2563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2C2563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2C2563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2C2563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2C2563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unhideWhenUsed/>
    <w:qFormat/>
    <w:rsid w:val="002C2563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8D2B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C8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0D67E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2BD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3B5D9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2C256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C4DA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ListTable2">
    <w:name w:val="List Table 2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C8D2BD" w:themeColor="accent1" w:themeTint="99"/>
        <w:bottom w:val="single" w:sz="4" w:space="0" w:color="C8D2BD" w:themeColor="accent1" w:themeTint="99"/>
        <w:insideH w:val="single" w:sz="4" w:space="0" w:color="C8D2BD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7C890" w:themeColor="accent2" w:themeTint="99"/>
        <w:bottom w:val="single" w:sz="4" w:space="0" w:color="F7C890" w:themeColor="accent2" w:themeTint="99"/>
        <w:insideH w:val="single" w:sz="4" w:space="0" w:color="F7C890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0D67E" w:themeColor="accent3" w:themeTint="99"/>
        <w:bottom w:val="single" w:sz="4" w:space="0" w:color="F0D67E" w:themeColor="accent3" w:themeTint="99"/>
        <w:insideH w:val="single" w:sz="4" w:space="0" w:color="F0D67E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E2BDCA" w:themeColor="accent4" w:themeTint="99"/>
        <w:bottom w:val="single" w:sz="4" w:space="0" w:color="E2BDCA" w:themeColor="accent4" w:themeTint="99"/>
        <w:insideH w:val="single" w:sz="4" w:space="0" w:color="E2BDCA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C3B5D9" w:themeColor="accent5" w:themeTint="99"/>
        <w:bottom w:val="single" w:sz="4" w:space="0" w:color="C3B5D9" w:themeColor="accent5" w:themeTint="99"/>
        <w:insideH w:val="single" w:sz="4" w:space="0" w:color="C3B5D9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B2C4DA" w:themeColor="accent6" w:themeTint="99"/>
        <w:bottom w:val="single" w:sz="4" w:space="0" w:color="B2C4DA" w:themeColor="accent6" w:themeTint="99"/>
        <w:insideH w:val="single" w:sz="4" w:space="0" w:color="B2C4DA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ListTable3">
    <w:name w:val="List Table 3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A5B592" w:themeColor="accent1"/>
        <w:left w:val="single" w:sz="4" w:space="0" w:color="A5B592" w:themeColor="accent1"/>
        <w:bottom w:val="single" w:sz="4" w:space="0" w:color="A5B592" w:themeColor="accent1"/>
        <w:right w:val="single" w:sz="4" w:space="0" w:color="A5B59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B592" w:themeFill="accent1"/>
      </w:tcPr>
    </w:tblStylePr>
    <w:tblStylePr w:type="lastRow">
      <w:rPr>
        <w:b/>
        <w:bCs/>
      </w:rPr>
      <w:tblPr/>
      <w:tcPr>
        <w:tcBorders>
          <w:top w:val="double" w:sz="4" w:space="0" w:color="A5B59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B592" w:themeColor="accent1"/>
          <w:right w:val="single" w:sz="4" w:space="0" w:color="A5B592" w:themeColor="accent1"/>
        </w:tcBorders>
      </w:tcPr>
    </w:tblStylePr>
    <w:tblStylePr w:type="band1Horz">
      <w:tblPr/>
      <w:tcPr>
        <w:tcBorders>
          <w:top w:val="single" w:sz="4" w:space="0" w:color="A5B592" w:themeColor="accent1"/>
          <w:bottom w:val="single" w:sz="4" w:space="0" w:color="A5B59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B592" w:themeColor="accent1"/>
          <w:left w:val="nil"/>
        </w:tcBorders>
      </w:tcPr>
    </w:tblStylePr>
    <w:tblStylePr w:type="swCell">
      <w:tblPr/>
      <w:tcPr>
        <w:tcBorders>
          <w:top w:val="double" w:sz="4" w:space="0" w:color="A5B592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3A447" w:themeColor="accent2"/>
        <w:left w:val="single" w:sz="4" w:space="0" w:color="F3A447" w:themeColor="accent2"/>
        <w:bottom w:val="single" w:sz="4" w:space="0" w:color="F3A447" w:themeColor="accent2"/>
        <w:right w:val="single" w:sz="4" w:space="0" w:color="F3A44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3A447" w:themeFill="accent2"/>
      </w:tcPr>
    </w:tblStylePr>
    <w:tblStylePr w:type="lastRow">
      <w:rPr>
        <w:b/>
        <w:bCs/>
      </w:rPr>
      <w:tblPr/>
      <w:tcPr>
        <w:tcBorders>
          <w:top w:val="double" w:sz="4" w:space="0" w:color="F3A44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3A447" w:themeColor="accent2"/>
          <w:right w:val="single" w:sz="4" w:space="0" w:color="F3A447" w:themeColor="accent2"/>
        </w:tcBorders>
      </w:tcPr>
    </w:tblStylePr>
    <w:tblStylePr w:type="band1Horz">
      <w:tblPr/>
      <w:tcPr>
        <w:tcBorders>
          <w:top w:val="single" w:sz="4" w:space="0" w:color="F3A447" w:themeColor="accent2"/>
          <w:bottom w:val="single" w:sz="4" w:space="0" w:color="F3A44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3A447" w:themeColor="accent2"/>
          <w:left w:val="nil"/>
        </w:tcBorders>
      </w:tcPr>
    </w:tblStylePr>
    <w:tblStylePr w:type="swCell">
      <w:tblPr/>
      <w:tcPr>
        <w:tcBorders>
          <w:top w:val="double" w:sz="4" w:space="0" w:color="F3A447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E7BC29" w:themeColor="accent3"/>
        <w:left w:val="single" w:sz="4" w:space="0" w:color="E7BC29" w:themeColor="accent3"/>
        <w:bottom w:val="single" w:sz="4" w:space="0" w:color="E7BC29" w:themeColor="accent3"/>
        <w:right w:val="single" w:sz="4" w:space="0" w:color="E7BC2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7BC29" w:themeFill="accent3"/>
      </w:tcPr>
    </w:tblStylePr>
    <w:tblStylePr w:type="lastRow">
      <w:rPr>
        <w:b/>
        <w:bCs/>
      </w:rPr>
      <w:tblPr/>
      <w:tcPr>
        <w:tcBorders>
          <w:top w:val="double" w:sz="4" w:space="0" w:color="E7BC2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7BC29" w:themeColor="accent3"/>
          <w:right w:val="single" w:sz="4" w:space="0" w:color="E7BC29" w:themeColor="accent3"/>
        </w:tcBorders>
      </w:tcPr>
    </w:tblStylePr>
    <w:tblStylePr w:type="band1Horz">
      <w:tblPr/>
      <w:tcPr>
        <w:tcBorders>
          <w:top w:val="single" w:sz="4" w:space="0" w:color="E7BC29" w:themeColor="accent3"/>
          <w:bottom w:val="single" w:sz="4" w:space="0" w:color="E7BC2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7BC29" w:themeColor="accent3"/>
          <w:left w:val="nil"/>
        </w:tcBorders>
      </w:tcPr>
    </w:tblStylePr>
    <w:tblStylePr w:type="swCell">
      <w:tblPr/>
      <w:tcPr>
        <w:tcBorders>
          <w:top w:val="double" w:sz="4" w:space="0" w:color="E7BC2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D092A7" w:themeColor="accent4"/>
        <w:left w:val="single" w:sz="4" w:space="0" w:color="D092A7" w:themeColor="accent4"/>
        <w:bottom w:val="single" w:sz="4" w:space="0" w:color="D092A7" w:themeColor="accent4"/>
        <w:right w:val="single" w:sz="4" w:space="0" w:color="D092A7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092A7" w:themeFill="accent4"/>
      </w:tcPr>
    </w:tblStylePr>
    <w:tblStylePr w:type="lastRow">
      <w:rPr>
        <w:b/>
        <w:bCs/>
      </w:rPr>
      <w:tblPr/>
      <w:tcPr>
        <w:tcBorders>
          <w:top w:val="double" w:sz="4" w:space="0" w:color="D092A7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092A7" w:themeColor="accent4"/>
          <w:right w:val="single" w:sz="4" w:space="0" w:color="D092A7" w:themeColor="accent4"/>
        </w:tcBorders>
      </w:tcPr>
    </w:tblStylePr>
    <w:tblStylePr w:type="band1Horz">
      <w:tblPr/>
      <w:tcPr>
        <w:tcBorders>
          <w:top w:val="single" w:sz="4" w:space="0" w:color="D092A7" w:themeColor="accent4"/>
          <w:bottom w:val="single" w:sz="4" w:space="0" w:color="D092A7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092A7" w:themeColor="accent4"/>
          <w:left w:val="nil"/>
        </w:tcBorders>
      </w:tcPr>
    </w:tblStylePr>
    <w:tblStylePr w:type="swCell">
      <w:tblPr/>
      <w:tcPr>
        <w:tcBorders>
          <w:top w:val="double" w:sz="4" w:space="0" w:color="D092A7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9C85C0" w:themeColor="accent5"/>
        <w:left w:val="single" w:sz="4" w:space="0" w:color="9C85C0" w:themeColor="accent5"/>
        <w:bottom w:val="single" w:sz="4" w:space="0" w:color="9C85C0" w:themeColor="accent5"/>
        <w:right w:val="single" w:sz="4" w:space="0" w:color="9C85C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C85C0" w:themeFill="accent5"/>
      </w:tcPr>
    </w:tblStylePr>
    <w:tblStylePr w:type="lastRow">
      <w:rPr>
        <w:b/>
        <w:bCs/>
      </w:rPr>
      <w:tblPr/>
      <w:tcPr>
        <w:tcBorders>
          <w:top w:val="double" w:sz="4" w:space="0" w:color="9C85C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C85C0" w:themeColor="accent5"/>
          <w:right w:val="single" w:sz="4" w:space="0" w:color="9C85C0" w:themeColor="accent5"/>
        </w:tcBorders>
      </w:tcPr>
    </w:tblStylePr>
    <w:tblStylePr w:type="band1Horz">
      <w:tblPr/>
      <w:tcPr>
        <w:tcBorders>
          <w:top w:val="single" w:sz="4" w:space="0" w:color="9C85C0" w:themeColor="accent5"/>
          <w:bottom w:val="single" w:sz="4" w:space="0" w:color="9C85C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C85C0" w:themeColor="accent5"/>
          <w:left w:val="nil"/>
        </w:tcBorders>
      </w:tcPr>
    </w:tblStylePr>
    <w:tblStylePr w:type="swCell">
      <w:tblPr/>
      <w:tcPr>
        <w:tcBorders>
          <w:top w:val="double" w:sz="4" w:space="0" w:color="9C85C0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809EC2" w:themeColor="accent6"/>
        <w:left w:val="single" w:sz="4" w:space="0" w:color="809EC2" w:themeColor="accent6"/>
        <w:bottom w:val="single" w:sz="4" w:space="0" w:color="809EC2" w:themeColor="accent6"/>
        <w:right w:val="single" w:sz="4" w:space="0" w:color="809EC2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9EC2" w:themeFill="accent6"/>
      </w:tcPr>
    </w:tblStylePr>
    <w:tblStylePr w:type="lastRow">
      <w:rPr>
        <w:b/>
        <w:bCs/>
      </w:rPr>
      <w:tblPr/>
      <w:tcPr>
        <w:tcBorders>
          <w:top w:val="double" w:sz="4" w:space="0" w:color="809EC2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9EC2" w:themeColor="accent6"/>
          <w:right w:val="single" w:sz="4" w:space="0" w:color="809EC2" w:themeColor="accent6"/>
        </w:tcBorders>
      </w:tcPr>
    </w:tblStylePr>
    <w:tblStylePr w:type="band1Horz">
      <w:tblPr/>
      <w:tcPr>
        <w:tcBorders>
          <w:top w:val="single" w:sz="4" w:space="0" w:color="809EC2" w:themeColor="accent6"/>
          <w:bottom w:val="single" w:sz="4" w:space="0" w:color="809EC2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9EC2" w:themeColor="accent6"/>
          <w:left w:val="nil"/>
        </w:tcBorders>
      </w:tcPr>
    </w:tblStylePr>
    <w:tblStylePr w:type="swCell">
      <w:tblPr/>
      <w:tcPr>
        <w:tcBorders>
          <w:top w:val="double" w:sz="4" w:space="0" w:color="809EC2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B592" w:themeColor="accent1"/>
          <w:left w:val="single" w:sz="4" w:space="0" w:color="A5B592" w:themeColor="accent1"/>
          <w:bottom w:val="single" w:sz="4" w:space="0" w:color="A5B592" w:themeColor="accent1"/>
          <w:right w:val="single" w:sz="4" w:space="0" w:color="A5B592" w:themeColor="accent1"/>
          <w:insideH w:val="nil"/>
        </w:tcBorders>
        <w:shd w:val="clear" w:color="auto" w:fill="A5B592" w:themeFill="accent1"/>
      </w:tcPr>
    </w:tblStylePr>
    <w:tblStylePr w:type="lastRow">
      <w:rPr>
        <w:b/>
        <w:bCs/>
      </w:rPr>
      <w:tblPr/>
      <w:tcPr>
        <w:tcBorders>
          <w:top w:val="double" w:sz="4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3A447" w:themeColor="accent2"/>
          <w:left w:val="single" w:sz="4" w:space="0" w:color="F3A447" w:themeColor="accent2"/>
          <w:bottom w:val="single" w:sz="4" w:space="0" w:color="F3A447" w:themeColor="accent2"/>
          <w:right w:val="single" w:sz="4" w:space="0" w:color="F3A447" w:themeColor="accent2"/>
          <w:insideH w:val="nil"/>
        </w:tcBorders>
        <w:shd w:val="clear" w:color="auto" w:fill="F3A447" w:themeFill="accent2"/>
      </w:tcPr>
    </w:tblStylePr>
    <w:tblStylePr w:type="lastRow">
      <w:rPr>
        <w:b/>
        <w:bCs/>
      </w:rPr>
      <w:tblPr/>
      <w:tcPr>
        <w:tcBorders>
          <w:top w:val="double" w:sz="4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7BC29" w:themeColor="accent3"/>
          <w:left w:val="single" w:sz="4" w:space="0" w:color="E7BC29" w:themeColor="accent3"/>
          <w:bottom w:val="single" w:sz="4" w:space="0" w:color="E7BC29" w:themeColor="accent3"/>
          <w:right w:val="single" w:sz="4" w:space="0" w:color="E7BC29" w:themeColor="accent3"/>
          <w:insideH w:val="nil"/>
        </w:tcBorders>
        <w:shd w:val="clear" w:color="auto" w:fill="E7BC29" w:themeFill="accent3"/>
      </w:tcPr>
    </w:tblStylePr>
    <w:tblStylePr w:type="lastRow">
      <w:rPr>
        <w:b/>
        <w:bCs/>
      </w:rPr>
      <w:tblPr/>
      <w:tcPr>
        <w:tcBorders>
          <w:top w:val="double" w:sz="4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92A7" w:themeColor="accent4"/>
          <w:left w:val="single" w:sz="4" w:space="0" w:color="D092A7" w:themeColor="accent4"/>
          <w:bottom w:val="single" w:sz="4" w:space="0" w:color="D092A7" w:themeColor="accent4"/>
          <w:right w:val="single" w:sz="4" w:space="0" w:color="D092A7" w:themeColor="accent4"/>
          <w:insideH w:val="nil"/>
        </w:tcBorders>
        <w:shd w:val="clear" w:color="auto" w:fill="D092A7" w:themeFill="accent4"/>
      </w:tcPr>
    </w:tblStylePr>
    <w:tblStylePr w:type="lastRow">
      <w:rPr>
        <w:b/>
        <w:bCs/>
      </w:rPr>
      <w:tblPr/>
      <w:tcPr>
        <w:tcBorders>
          <w:top w:val="double" w:sz="4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C85C0" w:themeColor="accent5"/>
          <w:left w:val="single" w:sz="4" w:space="0" w:color="9C85C0" w:themeColor="accent5"/>
          <w:bottom w:val="single" w:sz="4" w:space="0" w:color="9C85C0" w:themeColor="accent5"/>
          <w:right w:val="single" w:sz="4" w:space="0" w:color="9C85C0" w:themeColor="accent5"/>
          <w:insideH w:val="nil"/>
        </w:tcBorders>
        <w:shd w:val="clear" w:color="auto" w:fill="9C85C0" w:themeFill="accent5"/>
      </w:tcPr>
    </w:tblStylePr>
    <w:tblStylePr w:type="lastRow">
      <w:rPr>
        <w:b/>
        <w:bCs/>
      </w:rPr>
      <w:tblPr/>
      <w:tcPr>
        <w:tcBorders>
          <w:top w:val="double" w:sz="4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9EC2" w:themeColor="accent6"/>
          <w:left w:val="single" w:sz="4" w:space="0" w:color="809EC2" w:themeColor="accent6"/>
          <w:bottom w:val="single" w:sz="4" w:space="0" w:color="809EC2" w:themeColor="accent6"/>
          <w:right w:val="single" w:sz="4" w:space="0" w:color="809EC2" w:themeColor="accent6"/>
          <w:insideH w:val="nil"/>
        </w:tcBorders>
        <w:shd w:val="clear" w:color="auto" w:fill="809EC2" w:themeFill="accent6"/>
      </w:tcPr>
    </w:tblStylePr>
    <w:tblStylePr w:type="lastRow">
      <w:rPr>
        <w:b/>
        <w:bCs/>
      </w:rPr>
      <w:tblPr/>
      <w:tcPr>
        <w:tcBorders>
          <w:top w:val="double" w:sz="4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ListTable5Dark">
    <w:name w:val="List Table 5 Dark"/>
    <w:basedOn w:val="TableNormal"/>
    <w:uiPriority w:val="50"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B592" w:themeColor="accent1"/>
        <w:left w:val="single" w:sz="24" w:space="0" w:color="A5B592" w:themeColor="accent1"/>
        <w:bottom w:val="single" w:sz="24" w:space="0" w:color="A5B592" w:themeColor="accent1"/>
        <w:right w:val="single" w:sz="24" w:space="0" w:color="A5B592" w:themeColor="accent1"/>
      </w:tblBorders>
    </w:tblPr>
    <w:tcPr>
      <w:shd w:val="clear" w:color="auto" w:fill="A5B59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3A447" w:themeColor="accent2"/>
        <w:left w:val="single" w:sz="24" w:space="0" w:color="F3A447" w:themeColor="accent2"/>
        <w:bottom w:val="single" w:sz="24" w:space="0" w:color="F3A447" w:themeColor="accent2"/>
        <w:right w:val="single" w:sz="24" w:space="0" w:color="F3A447" w:themeColor="accent2"/>
      </w:tblBorders>
    </w:tblPr>
    <w:tcPr>
      <w:shd w:val="clear" w:color="auto" w:fill="F3A44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7BC29" w:themeColor="accent3"/>
        <w:left w:val="single" w:sz="24" w:space="0" w:color="E7BC29" w:themeColor="accent3"/>
        <w:bottom w:val="single" w:sz="24" w:space="0" w:color="E7BC29" w:themeColor="accent3"/>
        <w:right w:val="single" w:sz="24" w:space="0" w:color="E7BC29" w:themeColor="accent3"/>
      </w:tblBorders>
    </w:tblPr>
    <w:tcPr>
      <w:shd w:val="clear" w:color="auto" w:fill="E7BC2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092A7" w:themeColor="accent4"/>
        <w:left w:val="single" w:sz="24" w:space="0" w:color="D092A7" w:themeColor="accent4"/>
        <w:bottom w:val="single" w:sz="24" w:space="0" w:color="D092A7" w:themeColor="accent4"/>
        <w:right w:val="single" w:sz="24" w:space="0" w:color="D092A7" w:themeColor="accent4"/>
      </w:tblBorders>
    </w:tblPr>
    <w:tcPr>
      <w:shd w:val="clear" w:color="auto" w:fill="D092A7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C85C0" w:themeColor="accent5"/>
        <w:left w:val="single" w:sz="24" w:space="0" w:color="9C85C0" w:themeColor="accent5"/>
        <w:bottom w:val="single" w:sz="24" w:space="0" w:color="9C85C0" w:themeColor="accent5"/>
        <w:right w:val="single" w:sz="24" w:space="0" w:color="9C85C0" w:themeColor="accent5"/>
      </w:tblBorders>
    </w:tblPr>
    <w:tcPr>
      <w:shd w:val="clear" w:color="auto" w:fill="9C85C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2C256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9EC2" w:themeColor="accent6"/>
        <w:left w:val="single" w:sz="24" w:space="0" w:color="809EC2" w:themeColor="accent6"/>
        <w:bottom w:val="single" w:sz="24" w:space="0" w:color="809EC2" w:themeColor="accent6"/>
        <w:right w:val="single" w:sz="24" w:space="0" w:color="809EC2" w:themeColor="accent6"/>
      </w:tblBorders>
    </w:tblPr>
    <w:tcPr>
      <w:shd w:val="clear" w:color="auto" w:fill="809EC2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urful">
    <w:name w:val="List Table 6 Colorful"/>
    <w:basedOn w:val="TableNormal"/>
    <w:uiPriority w:val="51"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urfulAccent1">
    <w:name w:val="List Table 6 Colorful Accent 1"/>
    <w:basedOn w:val="TableNormal"/>
    <w:uiPriority w:val="51"/>
    <w:rsid w:val="002C2563"/>
    <w:pPr>
      <w:spacing w:after="0" w:line="240" w:lineRule="auto"/>
    </w:pPr>
    <w:rPr>
      <w:color w:val="7C9163" w:themeColor="accent1" w:themeShade="BF"/>
    </w:rPr>
    <w:tblPr>
      <w:tblStyleRowBandSize w:val="1"/>
      <w:tblStyleColBandSize w:val="1"/>
      <w:tblBorders>
        <w:top w:val="single" w:sz="4" w:space="0" w:color="A5B592" w:themeColor="accent1"/>
        <w:bottom w:val="single" w:sz="4" w:space="0" w:color="A5B59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A5B59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ListTable6ColourfulAccent2">
    <w:name w:val="List Table 6 Colorful Accent 2"/>
    <w:basedOn w:val="TableNormal"/>
    <w:uiPriority w:val="51"/>
    <w:rsid w:val="002C2563"/>
    <w:pPr>
      <w:spacing w:after="0" w:line="240" w:lineRule="auto"/>
    </w:pPr>
    <w:rPr>
      <w:color w:val="DC7D0E" w:themeColor="accent2" w:themeShade="BF"/>
    </w:rPr>
    <w:tblPr>
      <w:tblStyleRowBandSize w:val="1"/>
      <w:tblStyleColBandSize w:val="1"/>
      <w:tblBorders>
        <w:top w:val="single" w:sz="4" w:space="0" w:color="F3A447" w:themeColor="accent2"/>
        <w:bottom w:val="single" w:sz="4" w:space="0" w:color="F3A44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3A44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ListTable6ColourfulAccent3">
    <w:name w:val="List Table 6 Colorful Accent 3"/>
    <w:basedOn w:val="TableNormal"/>
    <w:uiPriority w:val="51"/>
    <w:rsid w:val="002C2563"/>
    <w:pPr>
      <w:spacing w:after="0" w:line="240" w:lineRule="auto"/>
    </w:pPr>
    <w:rPr>
      <w:color w:val="B79214" w:themeColor="accent3" w:themeShade="BF"/>
    </w:rPr>
    <w:tblPr>
      <w:tblStyleRowBandSize w:val="1"/>
      <w:tblStyleColBandSize w:val="1"/>
      <w:tblBorders>
        <w:top w:val="single" w:sz="4" w:space="0" w:color="E7BC29" w:themeColor="accent3"/>
        <w:bottom w:val="single" w:sz="4" w:space="0" w:color="E7BC2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E7BC2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ListTable6ColourfulAccent4">
    <w:name w:val="List Table 6 Colorful Accent 4"/>
    <w:basedOn w:val="TableNormal"/>
    <w:uiPriority w:val="51"/>
    <w:rsid w:val="002C2563"/>
    <w:pPr>
      <w:spacing w:after="0" w:line="240" w:lineRule="auto"/>
    </w:pPr>
    <w:rPr>
      <w:color w:val="B55374" w:themeColor="accent4" w:themeShade="BF"/>
    </w:rPr>
    <w:tblPr>
      <w:tblStyleRowBandSize w:val="1"/>
      <w:tblStyleColBandSize w:val="1"/>
      <w:tblBorders>
        <w:top w:val="single" w:sz="4" w:space="0" w:color="D092A7" w:themeColor="accent4"/>
        <w:bottom w:val="single" w:sz="4" w:space="0" w:color="D092A7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D092A7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ListTable6ColourfulAccent5">
    <w:name w:val="List Table 6 Colorful Accent 5"/>
    <w:basedOn w:val="TableNormal"/>
    <w:uiPriority w:val="51"/>
    <w:rsid w:val="002C2563"/>
    <w:pPr>
      <w:spacing w:after="0" w:line="240" w:lineRule="auto"/>
    </w:pPr>
    <w:rPr>
      <w:color w:val="7153A0" w:themeColor="accent5" w:themeShade="BF"/>
    </w:rPr>
    <w:tblPr>
      <w:tblStyleRowBandSize w:val="1"/>
      <w:tblStyleColBandSize w:val="1"/>
      <w:tblBorders>
        <w:top w:val="single" w:sz="4" w:space="0" w:color="9C85C0" w:themeColor="accent5"/>
        <w:bottom w:val="single" w:sz="4" w:space="0" w:color="9C85C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9C85C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ListTable6ColourfulAccent6">
    <w:name w:val="List Table 6 Colorful Accent 6"/>
    <w:basedOn w:val="TableNormal"/>
    <w:uiPriority w:val="51"/>
    <w:rsid w:val="002C2563"/>
    <w:pPr>
      <w:spacing w:after="0" w:line="240" w:lineRule="auto"/>
    </w:pPr>
    <w:rPr>
      <w:color w:val="4E74A2" w:themeColor="accent6" w:themeShade="BF"/>
    </w:rPr>
    <w:tblPr>
      <w:tblStyleRowBandSize w:val="1"/>
      <w:tblStyleColBandSize w:val="1"/>
      <w:tblBorders>
        <w:top w:val="single" w:sz="4" w:space="0" w:color="809EC2" w:themeColor="accent6"/>
        <w:bottom w:val="single" w:sz="4" w:space="0" w:color="809EC2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809EC2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ListTable7Colourful">
    <w:name w:val="List Table 7 Colorful"/>
    <w:basedOn w:val="TableNormal"/>
    <w:uiPriority w:val="52"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1">
    <w:name w:val="List Table 7 Colorful Accent 1"/>
    <w:basedOn w:val="TableNormal"/>
    <w:uiPriority w:val="52"/>
    <w:rsid w:val="002C2563"/>
    <w:pPr>
      <w:spacing w:after="0" w:line="240" w:lineRule="auto"/>
    </w:pPr>
    <w:rPr>
      <w:color w:val="7C9163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B59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B59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B59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B59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2">
    <w:name w:val="List Table 7 Colorful Accent 2"/>
    <w:basedOn w:val="TableNormal"/>
    <w:uiPriority w:val="52"/>
    <w:rsid w:val="002C2563"/>
    <w:pPr>
      <w:spacing w:after="0" w:line="240" w:lineRule="auto"/>
    </w:pPr>
    <w:rPr>
      <w:color w:val="DC7D0E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3A44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3A44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3A44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3A44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3">
    <w:name w:val="List Table 7 Colorful Accent 3"/>
    <w:basedOn w:val="TableNormal"/>
    <w:uiPriority w:val="52"/>
    <w:rsid w:val="002C2563"/>
    <w:pPr>
      <w:spacing w:after="0" w:line="240" w:lineRule="auto"/>
    </w:pPr>
    <w:rPr>
      <w:color w:val="B79214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7BC2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7BC2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7BC2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7BC2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4">
    <w:name w:val="List Table 7 Colorful Accent 4"/>
    <w:basedOn w:val="TableNormal"/>
    <w:uiPriority w:val="52"/>
    <w:rsid w:val="002C2563"/>
    <w:pPr>
      <w:spacing w:after="0" w:line="240" w:lineRule="auto"/>
    </w:pPr>
    <w:rPr>
      <w:color w:val="B55374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092A7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092A7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092A7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092A7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5">
    <w:name w:val="List Table 7 Colorful Accent 5"/>
    <w:basedOn w:val="TableNormal"/>
    <w:uiPriority w:val="52"/>
    <w:rsid w:val="002C2563"/>
    <w:pPr>
      <w:spacing w:after="0" w:line="240" w:lineRule="auto"/>
    </w:pPr>
    <w:rPr>
      <w:color w:val="7153A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C85C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C85C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C85C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C85C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6">
    <w:name w:val="List Table 7 Colorful Accent 6"/>
    <w:basedOn w:val="TableNormal"/>
    <w:uiPriority w:val="52"/>
    <w:rsid w:val="002C2563"/>
    <w:pPr>
      <w:spacing w:after="0" w:line="240" w:lineRule="auto"/>
    </w:pPr>
    <w:rPr>
      <w:color w:val="4E74A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9EC2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9EC2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9EC2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9EC2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2C256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2C2563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BBC7AD" w:themeColor="accent1" w:themeTint="BF"/>
        <w:left w:val="single" w:sz="8" w:space="0" w:color="BBC7AD" w:themeColor="accent1" w:themeTint="BF"/>
        <w:bottom w:val="single" w:sz="8" w:space="0" w:color="BBC7AD" w:themeColor="accent1" w:themeTint="BF"/>
        <w:right w:val="single" w:sz="8" w:space="0" w:color="BBC7AD" w:themeColor="accent1" w:themeTint="BF"/>
        <w:insideH w:val="single" w:sz="8" w:space="0" w:color="BBC7AD" w:themeColor="accent1" w:themeTint="BF"/>
        <w:insideV w:val="single" w:sz="8" w:space="0" w:color="BBC7AD" w:themeColor="accent1" w:themeTint="BF"/>
      </w:tblBorders>
    </w:tblPr>
    <w:tcPr>
      <w:shd w:val="clear" w:color="auto" w:fill="E8ECE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C7A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AC8" w:themeFill="accent1" w:themeFillTint="7F"/>
      </w:tcPr>
    </w:tblStylePr>
    <w:tblStylePr w:type="band1Horz">
      <w:tblPr/>
      <w:tcPr>
        <w:shd w:val="clear" w:color="auto" w:fill="D2DAC8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6BA75" w:themeColor="accent2" w:themeTint="BF"/>
        <w:left w:val="single" w:sz="8" w:space="0" w:color="F6BA75" w:themeColor="accent2" w:themeTint="BF"/>
        <w:bottom w:val="single" w:sz="8" w:space="0" w:color="F6BA75" w:themeColor="accent2" w:themeTint="BF"/>
        <w:right w:val="single" w:sz="8" w:space="0" w:color="F6BA75" w:themeColor="accent2" w:themeTint="BF"/>
        <w:insideH w:val="single" w:sz="8" w:space="0" w:color="F6BA75" w:themeColor="accent2" w:themeTint="BF"/>
        <w:insideV w:val="single" w:sz="8" w:space="0" w:color="F6BA75" w:themeColor="accent2" w:themeTint="BF"/>
      </w:tblBorders>
    </w:tblPr>
    <w:tcPr>
      <w:shd w:val="clear" w:color="auto" w:fill="FCE8D1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6BA7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1A3" w:themeFill="accent2" w:themeFillTint="7F"/>
      </w:tcPr>
    </w:tblStylePr>
    <w:tblStylePr w:type="band1Horz">
      <w:tblPr/>
      <w:tcPr>
        <w:shd w:val="clear" w:color="auto" w:fill="F9D1A3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EDCC5E" w:themeColor="accent3" w:themeTint="BF"/>
        <w:left w:val="single" w:sz="8" w:space="0" w:color="EDCC5E" w:themeColor="accent3" w:themeTint="BF"/>
        <w:bottom w:val="single" w:sz="8" w:space="0" w:color="EDCC5E" w:themeColor="accent3" w:themeTint="BF"/>
        <w:right w:val="single" w:sz="8" w:space="0" w:color="EDCC5E" w:themeColor="accent3" w:themeTint="BF"/>
        <w:insideH w:val="single" w:sz="8" w:space="0" w:color="EDCC5E" w:themeColor="accent3" w:themeTint="BF"/>
        <w:insideV w:val="single" w:sz="8" w:space="0" w:color="EDCC5E" w:themeColor="accent3" w:themeTint="BF"/>
      </w:tblBorders>
    </w:tblPr>
    <w:tcPr>
      <w:shd w:val="clear" w:color="auto" w:fill="F9EEC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CC5E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DD94" w:themeFill="accent3" w:themeFillTint="7F"/>
      </w:tcPr>
    </w:tblStylePr>
    <w:tblStylePr w:type="band1Horz">
      <w:tblPr/>
      <w:tcPr>
        <w:shd w:val="clear" w:color="auto" w:fill="F3DD94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DBADBC" w:themeColor="accent4" w:themeTint="BF"/>
        <w:left w:val="single" w:sz="8" w:space="0" w:color="DBADBC" w:themeColor="accent4" w:themeTint="BF"/>
        <w:bottom w:val="single" w:sz="8" w:space="0" w:color="DBADBC" w:themeColor="accent4" w:themeTint="BF"/>
        <w:right w:val="single" w:sz="8" w:space="0" w:color="DBADBC" w:themeColor="accent4" w:themeTint="BF"/>
        <w:insideH w:val="single" w:sz="8" w:space="0" w:color="DBADBC" w:themeColor="accent4" w:themeTint="BF"/>
        <w:insideV w:val="single" w:sz="8" w:space="0" w:color="DBADBC" w:themeColor="accent4" w:themeTint="BF"/>
      </w:tblBorders>
    </w:tblPr>
    <w:tcPr>
      <w:shd w:val="clear" w:color="auto" w:fill="F3E3E9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BADB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C8D2" w:themeFill="accent4" w:themeFillTint="7F"/>
      </w:tcPr>
    </w:tblStylePr>
    <w:tblStylePr w:type="band1Horz">
      <w:tblPr/>
      <w:tcPr>
        <w:shd w:val="clear" w:color="auto" w:fill="E7C8D2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B4A3CF" w:themeColor="accent5" w:themeTint="BF"/>
        <w:left w:val="single" w:sz="8" w:space="0" w:color="B4A3CF" w:themeColor="accent5" w:themeTint="BF"/>
        <w:bottom w:val="single" w:sz="8" w:space="0" w:color="B4A3CF" w:themeColor="accent5" w:themeTint="BF"/>
        <w:right w:val="single" w:sz="8" w:space="0" w:color="B4A3CF" w:themeColor="accent5" w:themeTint="BF"/>
        <w:insideH w:val="single" w:sz="8" w:space="0" w:color="B4A3CF" w:themeColor="accent5" w:themeTint="BF"/>
        <w:insideV w:val="single" w:sz="8" w:space="0" w:color="B4A3CF" w:themeColor="accent5" w:themeTint="BF"/>
      </w:tblBorders>
    </w:tblPr>
    <w:tcPr>
      <w:shd w:val="clear" w:color="auto" w:fill="E6E0E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4A3C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C2DF" w:themeFill="accent5" w:themeFillTint="7F"/>
      </w:tcPr>
    </w:tblStylePr>
    <w:tblStylePr w:type="band1Horz">
      <w:tblPr/>
      <w:tcPr>
        <w:shd w:val="clear" w:color="auto" w:fill="CDC2DF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9FB6D1" w:themeColor="accent6" w:themeTint="BF"/>
        <w:left w:val="single" w:sz="8" w:space="0" w:color="9FB6D1" w:themeColor="accent6" w:themeTint="BF"/>
        <w:bottom w:val="single" w:sz="8" w:space="0" w:color="9FB6D1" w:themeColor="accent6" w:themeTint="BF"/>
        <w:right w:val="single" w:sz="8" w:space="0" w:color="9FB6D1" w:themeColor="accent6" w:themeTint="BF"/>
        <w:insideH w:val="single" w:sz="8" w:space="0" w:color="9FB6D1" w:themeColor="accent6" w:themeTint="BF"/>
        <w:insideV w:val="single" w:sz="8" w:space="0" w:color="9FB6D1" w:themeColor="accent6" w:themeTint="BF"/>
      </w:tblBorders>
    </w:tblPr>
    <w:tcPr>
      <w:shd w:val="clear" w:color="auto" w:fill="DFE6F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B6D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CEE0" w:themeFill="accent6" w:themeFillTint="7F"/>
      </w:tcPr>
    </w:tblStylePr>
    <w:tblStylePr w:type="band1Horz">
      <w:tblPr/>
      <w:tcPr>
        <w:shd w:val="clear" w:color="auto" w:fill="BFCEE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  <w:insideH w:val="single" w:sz="8" w:space="0" w:color="A5B592" w:themeColor="accent1"/>
        <w:insideV w:val="single" w:sz="8" w:space="0" w:color="A5B592" w:themeColor="accent1"/>
      </w:tblBorders>
    </w:tblPr>
    <w:tcPr>
      <w:shd w:val="clear" w:color="auto" w:fill="E8ECE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6F7F4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F0E9" w:themeFill="accent1" w:themeFillTint="33"/>
      </w:tcPr>
    </w:tblStylePr>
    <w:tblStylePr w:type="band1Vert">
      <w:tblPr/>
      <w:tcPr>
        <w:shd w:val="clear" w:color="auto" w:fill="D2DAC8" w:themeFill="accent1" w:themeFillTint="7F"/>
      </w:tcPr>
    </w:tblStylePr>
    <w:tblStylePr w:type="band1Horz">
      <w:tblPr/>
      <w:tcPr>
        <w:tcBorders>
          <w:insideH w:val="single" w:sz="6" w:space="0" w:color="A5B592" w:themeColor="accent1"/>
          <w:insideV w:val="single" w:sz="6" w:space="0" w:color="A5B592" w:themeColor="accent1"/>
        </w:tcBorders>
        <w:shd w:val="clear" w:color="auto" w:fill="D2DAC8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  <w:insideH w:val="single" w:sz="8" w:space="0" w:color="F3A447" w:themeColor="accent2"/>
        <w:insideV w:val="single" w:sz="8" w:space="0" w:color="F3A447" w:themeColor="accent2"/>
      </w:tblBorders>
    </w:tblPr>
    <w:tcPr>
      <w:shd w:val="clear" w:color="auto" w:fill="FCE8D1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5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CDA" w:themeFill="accent2" w:themeFillTint="33"/>
      </w:tcPr>
    </w:tblStylePr>
    <w:tblStylePr w:type="band1Vert">
      <w:tblPr/>
      <w:tcPr>
        <w:shd w:val="clear" w:color="auto" w:fill="F9D1A3" w:themeFill="accent2" w:themeFillTint="7F"/>
      </w:tcPr>
    </w:tblStylePr>
    <w:tblStylePr w:type="band1Horz">
      <w:tblPr/>
      <w:tcPr>
        <w:tcBorders>
          <w:insideH w:val="single" w:sz="6" w:space="0" w:color="F3A447" w:themeColor="accent2"/>
          <w:insideV w:val="single" w:sz="6" w:space="0" w:color="F3A447" w:themeColor="accent2"/>
        </w:tcBorders>
        <w:shd w:val="clear" w:color="auto" w:fill="F9D1A3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  <w:insideH w:val="single" w:sz="8" w:space="0" w:color="E7BC29" w:themeColor="accent3"/>
        <w:insideV w:val="single" w:sz="8" w:space="0" w:color="E7BC29" w:themeColor="accent3"/>
      </w:tblBorders>
    </w:tblPr>
    <w:tcPr>
      <w:shd w:val="clear" w:color="auto" w:fill="F9EEC9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CF8EA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1D4" w:themeFill="accent3" w:themeFillTint="33"/>
      </w:tcPr>
    </w:tblStylePr>
    <w:tblStylePr w:type="band1Vert">
      <w:tblPr/>
      <w:tcPr>
        <w:shd w:val="clear" w:color="auto" w:fill="F3DD94" w:themeFill="accent3" w:themeFillTint="7F"/>
      </w:tcPr>
    </w:tblStylePr>
    <w:tblStylePr w:type="band1Horz">
      <w:tblPr/>
      <w:tcPr>
        <w:tcBorders>
          <w:insideH w:val="single" w:sz="6" w:space="0" w:color="E7BC29" w:themeColor="accent3"/>
          <w:insideV w:val="single" w:sz="6" w:space="0" w:color="E7BC29" w:themeColor="accent3"/>
        </w:tcBorders>
        <w:shd w:val="clear" w:color="auto" w:fill="F3DD94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  <w:insideH w:val="single" w:sz="8" w:space="0" w:color="D092A7" w:themeColor="accent4"/>
        <w:insideV w:val="single" w:sz="8" w:space="0" w:color="D092A7" w:themeColor="accent4"/>
      </w:tblBorders>
    </w:tblPr>
    <w:tcPr>
      <w:shd w:val="clear" w:color="auto" w:fill="F3E3E9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AF4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E9ED" w:themeFill="accent4" w:themeFillTint="33"/>
      </w:tcPr>
    </w:tblStylePr>
    <w:tblStylePr w:type="band1Vert">
      <w:tblPr/>
      <w:tcPr>
        <w:shd w:val="clear" w:color="auto" w:fill="E7C8D2" w:themeFill="accent4" w:themeFillTint="7F"/>
      </w:tcPr>
    </w:tblStylePr>
    <w:tblStylePr w:type="band1Horz">
      <w:tblPr/>
      <w:tcPr>
        <w:tcBorders>
          <w:insideH w:val="single" w:sz="6" w:space="0" w:color="D092A7" w:themeColor="accent4"/>
          <w:insideV w:val="single" w:sz="6" w:space="0" w:color="D092A7" w:themeColor="accent4"/>
        </w:tcBorders>
        <w:shd w:val="clear" w:color="auto" w:fill="E7C8D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  <w:insideH w:val="single" w:sz="8" w:space="0" w:color="9C85C0" w:themeColor="accent5"/>
        <w:insideV w:val="single" w:sz="8" w:space="0" w:color="9C85C0" w:themeColor="accent5"/>
      </w:tblBorders>
    </w:tblPr>
    <w:tcPr>
      <w:shd w:val="clear" w:color="auto" w:fill="E6E0E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5F2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6F2" w:themeFill="accent5" w:themeFillTint="33"/>
      </w:tcPr>
    </w:tblStylePr>
    <w:tblStylePr w:type="band1Vert">
      <w:tblPr/>
      <w:tcPr>
        <w:shd w:val="clear" w:color="auto" w:fill="CDC2DF" w:themeFill="accent5" w:themeFillTint="7F"/>
      </w:tcPr>
    </w:tblStylePr>
    <w:tblStylePr w:type="band1Horz">
      <w:tblPr/>
      <w:tcPr>
        <w:tcBorders>
          <w:insideH w:val="single" w:sz="6" w:space="0" w:color="9C85C0" w:themeColor="accent5"/>
          <w:insideV w:val="single" w:sz="6" w:space="0" w:color="9C85C0" w:themeColor="accent5"/>
        </w:tcBorders>
        <w:shd w:val="clear" w:color="auto" w:fill="CDC2D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  <w:insideH w:val="single" w:sz="8" w:space="0" w:color="809EC2" w:themeColor="accent6"/>
        <w:insideV w:val="single" w:sz="8" w:space="0" w:color="809EC2" w:themeColor="accent6"/>
      </w:tblBorders>
    </w:tblPr>
    <w:tcPr>
      <w:shd w:val="clear" w:color="auto" w:fill="DFE6F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2F5F9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BF2" w:themeFill="accent6" w:themeFillTint="33"/>
      </w:tcPr>
    </w:tblStylePr>
    <w:tblStylePr w:type="band1Vert">
      <w:tblPr/>
      <w:tcPr>
        <w:shd w:val="clear" w:color="auto" w:fill="BFCEE0" w:themeFill="accent6" w:themeFillTint="7F"/>
      </w:tcPr>
    </w:tblStylePr>
    <w:tblStylePr w:type="band1Horz">
      <w:tblPr/>
      <w:tcPr>
        <w:tcBorders>
          <w:insideH w:val="single" w:sz="6" w:space="0" w:color="809EC2" w:themeColor="accent6"/>
          <w:insideV w:val="single" w:sz="6" w:space="0" w:color="809EC2" w:themeColor="accent6"/>
        </w:tcBorders>
        <w:shd w:val="clear" w:color="auto" w:fill="BFCEE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CE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B59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B59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B59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B59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AC8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AC8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E8D1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3A44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3A44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3A44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3A44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9D1A3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9D1A3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EEC9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7BC2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7BC2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7BC2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7BC2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3DD94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3DD94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E3E9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92A7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92A7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092A7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092A7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7C8D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7C8D2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0E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C85C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C85C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C85C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C85C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C2D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C2DF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E6F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9EC2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9EC2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9EC2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9EC2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CEE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CEE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B592" w:themeColor="accent1"/>
        <w:bottom w:val="single" w:sz="8" w:space="0" w:color="A5B59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B592" w:themeColor="accent1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A5B592" w:themeColor="accent1"/>
          <w:bottom w:val="single" w:sz="8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B592" w:themeColor="accent1"/>
          <w:bottom w:val="single" w:sz="8" w:space="0" w:color="A5B592" w:themeColor="accent1"/>
        </w:tcBorders>
      </w:tcPr>
    </w:tblStylePr>
    <w:tblStylePr w:type="band1Vert">
      <w:tblPr/>
      <w:tcPr>
        <w:shd w:val="clear" w:color="auto" w:fill="E8ECE4" w:themeFill="accent1" w:themeFillTint="3F"/>
      </w:tcPr>
    </w:tblStylePr>
    <w:tblStylePr w:type="band1Horz">
      <w:tblPr/>
      <w:tcPr>
        <w:shd w:val="clear" w:color="auto" w:fill="E8ECE4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3A447" w:themeColor="accent2"/>
        <w:bottom w:val="single" w:sz="8" w:space="0" w:color="F3A44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3A447" w:themeColor="accent2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F3A447" w:themeColor="accent2"/>
          <w:bottom w:val="single" w:sz="8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3A447" w:themeColor="accent2"/>
          <w:bottom w:val="single" w:sz="8" w:space="0" w:color="F3A447" w:themeColor="accent2"/>
        </w:tcBorders>
      </w:tcPr>
    </w:tblStylePr>
    <w:tblStylePr w:type="band1Vert">
      <w:tblPr/>
      <w:tcPr>
        <w:shd w:val="clear" w:color="auto" w:fill="FCE8D1" w:themeFill="accent2" w:themeFillTint="3F"/>
      </w:tcPr>
    </w:tblStylePr>
    <w:tblStylePr w:type="band1Horz">
      <w:tblPr/>
      <w:tcPr>
        <w:shd w:val="clear" w:color="auto" w:fill="FCE8D1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7BC29" w:themeColor="accent3"/>
        <w:bottom w:val="single" w:sz="8" w:space="0" w:color="E7BC2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7BC29" w:themeColor="accent3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E7BC29" w:themeColor="accent3"/>
          <w:bottom w:val="single" w:sz="8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7BC29" w:themeColor="accent3"/>
          <w:bottom w:val="single" w:sz="8" w:space="0" w:color="E7BC29" w:themeColor="accent3"/>
        </w:tcBorders>
      </w:tcPr>
    </w:tblStylePr>
    <w:tblStylePr w:type="band1Vert">
      <w:tblPr/>
      <w:tcPr>
        <w:shd w:val="clear" w:color="auto" w:fill="F9EEC9" w:themeFill="accent3" w:themeFillTint="3F"/>
      </w:tcPr>
    </w:tblStylePr>
    <w:tblStylePr w:type="band1Horz">
      <w:tblPr/>
      <w:tcPr>
        <w:shd w:val="clear" w:color="auto" w:fill="F9EEC9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092A7" w:themeColor="accent4"/>
        <w:bottom w:val="single" w:sz="8" w:space="0" w:color="D092A7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092A7" w:themeColor="accent4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D092A7" w:themeColor="accent4"/>
          <w:bottom w:val="single" w:sz="8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092A7" w:themeColor="accent4"/>
          <w:bottom w:val="single" w:sz="8" w:space="0" w:color="D092A7" w:themeColor="accent4"/>
        </w:tcBorders>
      </w:tcPr>
    </w:tblStylePr>
    <w:tblStylePr w:type="band1Vert">
      <w:tblPr/>
      <w:tcPr>
        <w:shd w:val="clear" w:color="auto" w:fill="F3E3E9" w:themeFill="accent4" w:themeFillTint="3F"/>
      </w:tcPr>
    </w:tblStylePr>
    <w:tblStylePr w:type="band1Horz">
      <w:tblPr/>
      <w:tcPr>
        <w:shd w:val="clear" w:color="auto" w:fill="F3E3E9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C85C0" w:themeColor="accent5"/>
        <w:bottom w:val="single" w:sz="8" w:space="0" w:color="9C85C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C85C0" w:themeColor="accent5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9C85C0" w:themeColor="accent5"/>
          <w:bottom w:val="single" w:sz="8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C85C0" w:themeColor="accent5"/>
          <w:bottom w:val="single" w:sz="8" w:space="0" w:color="9C85C0" w:themeColor="accent5"/>
        </w:tcBorders>
      </w:tcPr>
    </w:tblStylePr>
    <w:tblStylePr w:type="band1Vert">
      <w:tblPr/>
      <w:tcPr>
        <w:shd w:val="clear" w:color="auto" w:fill="E6E0EF" w:themeFill="accent5" w:themeFillTint="3F"/>
      </w:tcPr>
    </w:tblStylePr>
    <w:tblStylePr w:type="band1Horz">
      <w:tblPr/>
      <w:tcPr>
        <w:shd w:val="clear" w:color="auto" w:fill="E6E0EF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2C25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9EC2" w:themeColor="accent6"/>
        <w:bottom w:val="single" w:sz="8" w:space="0" w:color="809EC2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9EC2" w:themeColor="accent6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809EC2" w:themeColor="accent6"/>
          <w:bottom w:val="single" w:sz="8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9EC2" w:themeColor="accent6"/>
          <w:bottom w:val="single" w:sz="8" w:space="0" w:color="809EC2" w:themeColor="accent6"/>
        </w:tcBorders>
      </w:tcPr>
    </w:tblStylePr>
    <w:tblStylePr w:type="band1Vert">
      <w:tblPr/>
      <w:tcPr>
        <w:shd w:val="clear" w:color="auto" w:fill="DFE6F0" w:themeFill="accent6" w:themeFillTint="3F"/>
      </w:tcPr>
    </w:tblStylePr>
    <w:tblStylePr w:type="band1Horz">
      <w:tblPr/>
      <w:tcPr>
        <w:shd w:val="clear" w:color="auto" w:fill="DFE6F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B59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B59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B59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CE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3A44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3A44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E8D1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7BC2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7BC2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7BC2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EEC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092A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092A7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092A7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3E3E9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C85C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C85C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C85C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0E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2C25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9EC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9EC2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9EC2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E6F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BBC7AD" w:themeColor="accent1" w:themeTint="BF"/>
        <w:left w:val="single" w:sz="8" w:space="0" w:color="BBC7AD" w:themeColor="accent1" w:themeTint="BF"/>
        <w:bottom w:val="single" w:sz="8" w:space="0" w:color="BBC7AD" w:themeColor="accent1" w:themeTint="BF"/>
        <w:right w:val="single" w:sz="8" w:space="0" w:color="BBC7AD" w:themeColor="accent1" w:themeTint="BF"/>
        <w:insideH w:val="single" w:sz="8" w:space="0" w:color="BBC7A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C7AD" w:themeColor="accent1" w:themeTint="BF"/>
          <w:left w:val="single" w:sz="8" w:space="0" w:color="BBC7AD" w:themeColor="accent1" w:themeTint="BF"/>
          <w:bottom w:val="single" w:sz="8" w:space="0" w:color="BBC7AD" w:themeColor="accent1" w:themeTint="BF"/>
          <w:right w:val="single" w:sz="8" w:space="0" w:color="BBC7AD" w:themeColor="accent1" w:themeTint="BF"/>
          <w:insideH w:val="nil"/>
          <w:insideV w:val="nil"/>
        </w:tcBorders>
        <w:shd w:val="clear" w:color="auto" w:fill="A5B59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C7AD" w:themeColor="accent1" w:themeTint="BF"/>
          <w:left w:val="single" w:sz="8" w:space="0" w:color="BBC7AD" w:themeColor="accent1" w:themeTint="BF"/>
          <w:bottom w:val="single" w:sz="8" w:space="0" w:color="BBC7AD" w:themeColor="accent1" w:themeTint="BF"/>
          <w:right w:val="single" w:sz="8" w:space="0" w:color="BBC7A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CE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CE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F6BA75" w:themeColor="accent2" w:themeTint="BF"/>
        <w:left w:val="single" w:sz="8" w:space="0" w:color="F6BA75" w:themeColor="accent2" w:themeTint="BF"/>
        <w:bottom w:val="single" w:sz="8" w:space="0" w:color="F6BA75" w:themeColor="accent2" w:themeTint="BF"/>
        <w:right w:val="single" w:sz="8" w:space="0" w:color="F6BA75" w:themeColor="accent2" w:themeTint="BF"/>
        <w:insideH w:val="single" w:sz="8" w:space="0" w:color="F6BA7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6BA75" w:themeColor="accent2" w:themeTint="BF"/>
          <w:left w:val="single" w:sz="8" w:space="0" w:color="F6BA75" w:themeColor="accent2" w:themeTint="BF"/>
          <w:bottom w:val="single" w:sz="8" w:space="0" w:color="F6BA75" w:themeColor="accent2" w:themeTint="BF"/>
          <w:right w:val="single" w:sz="8" w:space="0" w:color="F6BA75" w:themeColor="accent2" w:themeTint="BF"/>
          <w:insideH w:val="nil"/>
          <w:insideV w:val="nil"/>
        </w:tcBorders>
        <w:shd w:val="clear" w:color="auto" w:fill="F3A44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BA75" w:themeColor="accent2" w:themeTint="BF"/>
          <w:left w:val="single" w:sz="8" w:space="0" w:color="F6BA75" w:themeColor="accent2" w:themeTint="BF"/>
          <w:bottom w:val="single" w:sz="8" w:space="0" w:color="F6BA75" w:themeColor="accent2" w:themeTint="BF"/>
          <w:right w:val="single" w:sz="8" w:space="0" w:color="F6BA7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1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E8D1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EDCC5E" w:themeColor="accent3" w:themeTint="BF"/>
        <w:left w:val="single" w:sz="8" w:space="0" w:color="EDCC5E" w:themeColor="accent3" w:themeTint="BF"/>
        <w:bottom w:val="single" w:sz="8" w:space="0" w:color="EDCC5E" w:themeColor="accent3" w:themeTint="BF"/>
        <w:right w:val="single" w:sz="8" w:space="0" w:color="EDCC5E" w:themeColor="accent3" w:themeTint="BF"/>
        <w:insideH w:val="single" w:sz="8" w:space="0" w:color="EDCC5E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CC5E" w:themeColor="accent3" w:themeTint="BF"/>
          <w:left w:val="single" w:sz="8" w:space="0" w:color="EDCC5E" w:themeColor="accent3" w:themeTint="BF"/>
          <w:bottom w:val="single" w:sz="8" w:space="0" w:color="EDCC5E" w:themeColor="accent3" w:themeTint="BF"/>
          <w:right w:val="single" w:sz="8" w:space="0" w:color="EDCC5E" w:themeColor="accent3" w:themeTint="BF"/>
          <w:insideH w:val="nil"/>
          <w:insideV w:val="nil"/>
        </w:tcBorders>
        <w:shd w:val="clear" w:color="auto" w:fill="E7BC2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CC5E" w:themeColor="accent3" w:themeTint="BF"/>
          <w:left w:val="single" w:sz="8" w:space="0" w:color="EDCC5E" w:themeColor="accent3" w:themeTint="BF"/>
          <w:bottom w:val="single" w:sz="8" w:space="0" w:color="EDCC5E" w:themeColor="accent3" w:themeTint="BF"/>
          <w:right w:val="single" w:sz="8" w:space="0" w:color="EDCC5E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EEC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EEC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DBADBC" w:themeColor="accent4" w:themeTint="BF"/>
        <w:left w:val="single" w:sz="8" w:space="0" w:color="DBADBC" w:themeColor="accent4" w:themeTint="BF"/>
        <w:bottom w:val="single" w:sz="8" w:space="0" w:color="DBADBC" w:themeColor="accent4" w:themeTint="BF"/>
        <w:right w:val="single" w:sz="8" w:space="0" w:color="DBADBC" w:themeColor="accent4" w:themeTint="BF"/>
        <w:insideH w:val="single" w:sz="8" w:space="0" w:color="DBADB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BADBC" w:themeColor="accent4" w:themeTint="BF"/>
          <w:left w:val="single" w:sz="8" w:space="0" w:color="DBADBC" w:themeColor="accent4" w:themeTint="BF"/>
          <w:bottom w:val="single" w:sz="8" w:space="0" w:color="DBADBC" w:themeColor="accent4" w:themeTint="BF"/>
          <w:right w:val="single" w:sz="8" w:space="0" w:color="DBADBC" w:themeColor="accent4" w:themeTint="BF"/>
          <w:insideH w:val="nil"/>
          <w:insideV w:val="nil"/>
        </w:tcBorders>
        <w:shd w:val="clear" w:color="auto" w:fill="D092A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BADBC" w:themeColor="accent4" w:themeTint="BF"/>
          <w:left w:val="single" w:sz="8" w:space="0" w:color="DBADBC" w:themeColor="accent4" w:themeTint="BF"/>
          <w:bottom w:val="single" w:sz="8" w:space="0" w:color="DBADBC" w:themeColor="accent4" w:themeTint="BF"/>
          <w:right w:val="single" w:sz="8" w:space="0" w:color="DBADB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E3E9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3E3E9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B4A3CF" w:themeColor="accent5" w:themeTint="BF"/>
        <w:left w:val="single" w:sz="8" w:space="0" w:color="B4A3CF" w:themeColor="accent5" w:themeTint="BF"/>
        <w:bottom w:val="single" w:sz="8" w:space="0" w:color="B4A3CF" w:themeColor="accent5" w:themeTint="BF"/>
        <w:right w:val="single" w:sz="8" w:space="0" w:color="B4A3CF" w:themeColor="accent5" w:themeTint="BF"/>
        <w:insideH w:val="single" w:sz="8" w:space="0" w:color="B4A3C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4A3CF" w:themeColor="accent5" w:themeTint="BF"/>
          <w:left w:val="single" w:sz="8" w:space="0" w:color="B4A3CF" w:themeColor="accent5" w:themeTint="BF"/>
          <w:bottom w:val="single" w:sz="8" w:space="0" w:color="B4A3CF" w:themeColor="accent5" w:themeTint="BF"/>
          <w:right w:val="single" w:sz="8" w:space="0" w:color="B4A3CF" w:themeColor="accent5" w:themeTint="BF"/>
          <w:insideH w:val="nil"/>
          <w:insideV w:val="nil"/>
        </w:tcBorders>
        <w:shd w:val="clear" w:color="auto" w:fill="9C85C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4A3CF" w:themeColor="accent5" w:themeTint="BF"/>
          <w:left w:val="single" w:sz="8" w:space="0" w:color="B4A3CF" w:themeColor="accent5" w:themeTint="BF"/>
          <w:bottom w:val="single" w:sz="8" w:space="0" w:color="B4A3CF" w:themeColor="accent5" w:themeTint="BF"/>
          <w:right w:val="single" w:sz="8" w:space="0" w:color="B4A3C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0E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0E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8" w:space="0" w:color="9FB6D1" w:themeColor="accent6" w:themeTint="BF"/>
        <w:left w:val="single" w:sz="8" w:space="0" w:color="9FB6D1" w:themeColor="accent6" w:themeTint="BF"/>
        <w:bottom w:val="single" w:sz="8" w:space="0" w:color="9FB6D1" w:themeColor="accent6" w:themeTint="BF"/>
        <w:right w:val="single" w:sz="8" w:space="0" w:color="9FB6D1" w:themeColor="accent6" w:themeTint="BF"/>
        <w:insideH w:val="single" w:sz="8" w:space="0" w:color="9FB6D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B6D1" w:themeColor="accent6" w:themeTint="BF"/>
          <w:left w:val="single" w:sz="8" w:space="0" w:color="9FB6D1" w:themeColor="accent6" w:themeTint="BF"/>
          <w:bottom w:val="single" w:sz="8" w:space="0" w:color="9FB6D1" w:themeColor="accent6" w:themeTint="BF"/>
          <w:right w:val="single" w:sz="8" w:space="0" w:color="9FB6D1" w:themeColor="accent6" w:themeTint="BF"/>
          <w:insideH w:val="nil"/>
          <w:insideV w:val="nil"/>
        </w:tcBorders>
        <w:shd w:val="clear" w:color="auto" w:fill="809EC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B6D1" w:themeColor="accent6" w:themeTint="BF"/>
          <w:left w:val="single" w:sz="8" w:space="0" w:color="9FB6D1" w:themeColor="accent6" w:themeTint="BF"/>
          <w:bottom w:val="single" w:sz="8" w:space="0" w:color="9FB6D1" w:themeColor="accent6" w:themeTint="BF"/>
          <w:right w:val="single" w:sz="8" w:space="0" w:color="9FB6D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6F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E6F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B59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B59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B59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3A44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A44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3A44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7BC2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BC2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7BC2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092A7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92A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092A7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C85C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85C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C85C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2C256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9EC2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9EC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9EC2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CD5E2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color w:val="262626" w:themeColor="text1" w:themeTint="D9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CD5E29"/>
    <w:rPr>
      <w:rFonts w:asciiTheme="majorHAnsi" w:eastAsiaTheme="majorEastAsia" w:hAnsiTheme="majorHAnsi" w:cstheme="majorBidi"/>
      <w:color w:val="262626" w:themeColor="text1" w:themeTint="D9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2C256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C256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C2563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2C2563"/>
  </w:style>
  <w:style w:type="character" w:styleId="PageNumber">
    <w:name w:val="page number"/>
    <w:basedOn w:val="DefaultParagraphFont"/>
    <w:uiPriority w:val="99"/>
    <w:semiHidden/>
    <w:unhideWhenUsed/>
    <w:rsid w:val="002C2563"/>
  </w:style>
  <w:style w:type="table" w:styleId="PlainTable1">
    <w:name w:val="Plain Table 1"/>
    <w:basedOn w:val="TableNormal"/>
    <w:uiPriority w:val="40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1"/>
    <w:rsid w:val="002C256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2"/>
    <w:rsid w:val="002C256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3"/>
    <w:rsid w:val="003D0FBD"/>
    <w:tblPr>
      <w:tblStyleRowBandSize w:val="1"/>
      <w:tblStyleColBandSize w:val="1"/>
      <w:tblCellMar>
        <w:top w:w="1008" w:type="dxa"/>
        <w:left w:w="360" w:type="dxa"/>
        <w:right w:w="0" w:type="dxa"/>
      </w:tblCellMar>
    </w:tblPr>
    <w:tblStylePr w:type="firstRow">
      <w:rPr>
        <w:b w:val="0"/>
        <w:bCs/>
        <w:i w:val="0"/>
      </w:rPr>
    </w:tblStylePr>
    <w:tblStylePr w:type="lastRow">
      <w:rPr>
        <w:b w:val="0"/>
        <w:bCs/>
        <w:i w:val="0"/>
      </w:rPr>
    </w:tblStylePr>
    <w:tblStylePr w:type="firstCol">
      <w:rPr>
        <w:b w:val="0"/>
        <w:bCs/>
        <w:i w:val="0"/>
      </w:rPr>
    </w:tblStylePr>
    <w:tblStylePr w:type="lastCol">
      <w:rPr>
        <w:b w:val="0"/>
        <w:bCs/>
        <w:i w:val="0"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4"/>
    <w:rsid w:val="002C256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2C2563"/>
    <w:pPr>
      <w:spacing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C2563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2C256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2C2563"/>
    <w:rPr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semiHidden/>
    <w:unhideWhenUsed/>
    <w:qFormat/>
    <w:rsid w:val="002C2563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2C2563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2C2563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2C256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2C2563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2C2563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C2563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C2563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C2563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C2563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C256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C2563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1">
    <w:name w:val="Table Colorful 1"/>
    <w:basedOn w:val="TableNormal"/>
    <w:uiPriority w:val="99"/>
    <w:semiHidden/>
    <w:unhideWhenUsed/>
    <w:rsid w:val="002C256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2">
    <w:name w:val="Table Colorful 2"/>
    <w:basedOn w:val="TableNormal"/>
    <w:uiPriority w:val="99"/>
    <w:semiHidden/>
    <w:unhideWhenUsed/>
    <w:rsid w:val="002C2563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3">
    <w:name w:val="Table Colorful 3"/>
    <w:basedOn w:val="TableNormal"/>
    <w:uiPriority w:val="99"/>
    <w:semiHidden/>
    <w:unhideWhenUsed/>
    <w:rsid w:val="002C2563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C2563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C2563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C2563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C2563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C2563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C256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C2563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59"/>
    <w:rsid w:val="002C25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2C256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C2563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C2563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C2563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C256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C256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C2563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C2563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5"/>
    <w:rsid w:val="002C256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2C256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C256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C2563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C256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C256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C2563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C256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C256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2C2563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2C2563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2C256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C2563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C256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C256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C256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C256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C25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C2563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C2563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C2563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qFormat/>
    <w:rsid w:val="0054167E"/>
    <w:pPr>
      <w:spacing w:before="240" w:after="120" w:line="240" w:lineRule="auto"/>
      <w:jc w:val="center"/>
    </w:pPr>
    <w:rPr>
      <w:rFonts w:asciiTheme="majorHAnsi" w:eastAsiaTheme="majorEastAsia" w:hAnsiTheme="majorHAnsi" w:cstheme="majorBidi"/>
      <w:caps/>
      <w:color w:val="FFFFFF" w:themeColor="background1"/>
      <w:spacing w:val="100"/>
      <w:sz w:val="52"/>
      <w:szCs w:val="56"/>
    </w:rPr>
  </w:style>
  <w:style w:type="character" w:customStyle="1" w:styleId="TitleChar">
    <w:name w:val="Title Char"/>
    <w:basedOn w:val="DefaultParagraphFont"/>
    <w:link w:val="Title"/>
    <w:rsid w:val="0054167E"/>
    <w:rPr>
      <w:rFonts w:asciiTheme="majorHAnsi" w:eastAsiaTheme="majorEastAsia" w:hAnsiTheme="majorHAnsi" w:cstheme="majorBidi"/>
      <w:caps/>
      <w:color w:val="FFFFFF" w:themeColor="background1"/>
      <w:spacing w:val="100"/>
      <w:sz w:val="52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2C256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2C256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2C256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2C256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2C256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2C256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2C256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2C256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2C256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2C2563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C2563"/>
    <w:pPr>
      <w:outlineLvl w:val="9"/>
    </w:pPr>
  </w:style>
  <w:style w:type="paragraph" w:styleId="Salutation">
    <w:name w:val="Salutation"/>
    <w:basedOn w:val="Normal"/>
    <w:next w:val="Normal"/>
    <w:link w:val="SalutationChar"/>
    <w:uiPriority w:val="4"/>
    <w:qFormat/>
    <w:rsid w:val="00156EF1"/>
  </w:style>
  <w:style w:type="character" w:customStyle="1" w:styleId="SalutationChar">
    <w:name w:val="Salutation Char"/>
    <w:basedOn w:val="DefaultParagraphFont"/>
    <w:link w:val="Salutation"/>
    <w:uiPriority w:val="4"/>
    <w:rsid w:val="00156EF1"/>
  </w:style>
  <w:style w:type="paragraph" w:customStyle="1" w:styleId="JobTitle">
    <w:name w:val="Job Title"/>
    <w:basedOn w:val="Normal"/>
    <w:link w:val="JobTitleChar"/>
    <w:qFormat/>
    <w:rsid w:val="00E639E0"/>
    <w:pPr>
      <w:spacing w:after="0" w:line="240" w:lineRule="auto"/>
      <w:jc w:val="center"/>
    </w:pPr>
    <w:rPr>
      <w:color w:val="FFFFFF" w:themeColor="background1"/>
      <w:spacing w:val="50"/>
      <w:sz w:val="28"/>
    </w:rPr>
  </w:style>
  <w:style w:type="character" w:customStyle="1" w:styleId="JobTitleChar">
    <w:name w:val="Job Title Char"/>
    <w:basedOn w:val="DefaultParagraphFont"/>
    <w:link w:val="JobTitle"/>
    <w:rsid w:val="00E639E0"/>
    <w:rPr>
      <w:color w:val="FFFFFF" w:themeColor="background1"/>
      <w:spacing w:val="50"/>
      <w:sz w:val="28"/>
    </w:rPr>
  </w:style>
  <w:style w:type="paragraph" w:customStyle="1" w:styleId="Graphicanchor">
    <w:name w:val="Graphic anchor"/>
    <w:basedOn w:val="Normal"/>
    <w:qFormat/>
    <w:rsid w:val="0054167E"/>
    <w:pPr>
      <w:spacing w:after="0" w:line="240" w:lineRule="auto"/>
    </w:pPr>
    <w:rPr>
      <w:sz w:val="10"/>
    </w:rPr>
  </w:style>
  <w:style w:type="character" w:styleId="UnresolvedMention">
    <w:name w:val="Unresolved Mention"/>
    <w:basedOn w:val="DefaultParagraphFont"/>
    <w:uiPriority w:val="99"/>
    <w:semiHidden/>
    <w:unhideWhenUsed/>
    <w:rsid w:val="005E21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utdoor%20Learning\OneDrive\OLA\Misc\Letter%20Head%20original.dotx" TargetMode="External"/></Relationships>
</file>

<file path=word/theme/theme1.xml><?xml version="1.0" encoding="utf-8"?>
<a:theme xmlns:a="http://schemas.openxmlformats.org/drawingml/2006/main" name="Office Theme">
  <a:themeElements>
    <a:clrScheme name="Paper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Custom 215">
      <a:majorFont>
        <a:latin typeface="Book Antiqu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30" ma:contentTypeDescription="Create a new document." ma:contentTypeScope="" ma:versionID="cec0622158e8f13124e9e8fd4de31bd1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52f30ab005d15df08657af532e6e3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  <xsd:element ref="ns2:MediaServiceObjectDetectorVersions" minOccurs="0"/>
                <xsd:element ref="ns2:MediaServiceSystemTag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hidden="true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hidden="tru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hidden="true" ma:internalName="Background" ma:readOnly="false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3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BillingMetadata" ma:index="33" nillable="true" ma:displayName="MediaServiceBillingMetadata" ma:hidden="true" ma:internalName="MediaServiceBillingMetadata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9BB845-13FC-4E5F-9C8C-85D3BBDF524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2.xml><?xml version="1.0" encoding="utf-8"?>
<ds:datastoreItem xmlns:ds="http://schemas.openxmlformats.org/officeDocument/2006/customXml" ds:itemID="{B2963FA3-BB56-4EA6-ABA4-9A467017B2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DD5B15-52BD-44CD-9914-9F9F78B64E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FECFC27-C839-4B4D-83CA-87B92B3B411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Letter Head original</Template>
  <TotalTime>3</TotalTime>
  <Pages>4</Pages>
  <Words>466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Outdoor Learning</dc:creator>
  <cp:keywords/>
  <cp:lastModifiedBy>Jonathan Hunt</cp:lastModifiedBy>
  <cp:revision>1</cp:revision>
  <dcterms:created xsi:type="dcterms:W3CDTF">2026-05-13T21:35:00Z</dcterms:created>
  <dcterms:modified xsi:type="dcterms:W3CDTF">2026-05-13T21:38:00Z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MediaServiceImageTags">
    <vt:lpwstr/>
  </property>
</Properties>
</file>