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053319A2" w14:textId="77777777" w:rsidR="00306648" w:rsidRDefault="00306648" w:rsidP="003A3231">
      <w:pPr>
        <w:pStyle w:val="Graphicanchor"/>
        <w:jc w:val="left"/>
      </w:pPr>
    </w:p>
    <w:p w14:paraId="146B1C85" w14:textId="77777777" w:rsidR="159E5672" w:rsidRPr="005E21CA" w:rsidRDefault="005E21CA" w:rsidP="003A3231">
      <w:pPr>
        <w:pStyle w:val="Title"/>
        <w:rPr>
          <w:color w:val="auto"/>
          <w:sz w:val="36"/>
          <w:szCs w:val="40"/>
        </w:rPr>
      </w:pPr>
      <w:r w:rsidRPr="005E21CA">
        <w:rPr>
          <w:color w:val="auto"/>
          <w:sz w:val="36"/>
          <w:szCs w:val="40"/>
        </w:rPr>
        <w:t>The outdoor learning group</w:t>
      </w:r>
    </w:p>
    <w:p w14:paraId="6C31C46C" w14:textId="77777777" w:rsidR="00B04C91" w:rsidRPr="005E21CA" w:rsidRDefault="005E21CA" w:rsidP="003A3231">
      <w:pPr>
        <w:pStyle w:val="JobTitle"/>
        <w:rPr>
          <w:color w:val="auto"/>
        </w:rPr>
      </w:pPr>
      <w:proofErr w:type="spellStart"/>
      <w:proofErr w:type="gramStart"/>
      <w:r w:rsidRPr="005E21CA">
        <w:rPr>
          <w:color w:val="auto"/>
        </w:rPr>
        <w:t>Nature.Nurture.Intervention</w:t>
      </w:r>
      <w:proofErr w:type="spellEnd"/>
      <w:proofErr w:type="gramEnd"/>
    </w:p>
    <w:p w14:paraId="4C496695" w14:textId="77777777" w:rsidR="005E21CA" w:rsidRDefault="005E21CA" w:rsidP="003A3231">
      <w:pPr>
        <w:spacing w:line="288" w:lineRule="auto"/>
        <w:jc w:val="left"/>
        <w:rPr>
          <w:noProof/>
          <w:color w:val="auto"/>
        </w:rPr>
      </w:pPr>
    </w:p>
    <w:p w14:paraId="4998C5FA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OUTDOOR LEARNING ALLIANCE – APPLICATION FORM</w:t>
      </w:r>
    </w:p>
    <w:p w14:paraId="7FEF8313" w14:textId="191CF955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Role Applied For</w:t>
      </w:r>
      <w:r>
        <w:rPr>
          <w:b/>
          <w:bCs/>
          <w:lang w:val="en-GB"/>
        </w:rPr>
        <w:t xml:space="preserve"> </w:t>
      </w:r>
      <w:r w:rsidRPr="003A3231">
        <w:rPr>
          <w:b/>
          <w:bCs/>
          <w:lang w:val="en-GB"/>
        </w:rPr>
        <w:t>_______________________________</w:t>
      </w:r>
    </w:p>
    <w:p w14:paraId="22846A43" w14:textId="1FAEA1A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location): ___________________________________________</w:t>
      </w:r>
    </w:p>
    <w:p w14:paraId="4A02C98E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016A77C9">
          <v:rect id="_x0000_i1433" style="width:0;height:1.5pt" o:hrstd="t" o:hr="t" fillcolor="#a0a0a0" stroked="f"/>
        </w:pict>
      </w:r>
    </w:p>
    <w:p w14:paraId="67FB315D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1) Personal Details</w:t>
      </w:r>
    </w:p>
    <w:p w14:paraId="2AA1A264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Full name: _________________________________________________________________</w:t>
      </w:r>
    </w:p>
    <w:p w14:paraId="15DF957F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Address: _________________________________________________________________</w:t>
      </w:r>
    </w:p>
    <w:p w14:paraId="3D76E155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6C820699">
          <v:rect id="_x0000_i1434" style="width:0;height:1.5pt" o:hrstd="t" o:hr="t" fillcolor="#a0a0a0" stroked="f"/>
        </w:pict>
      </w:r>
    </w:p>
    <w:p w14:paraId="14AF5C90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Postcode: __________________________</w:t>
      </w:r>
    </w:p>
    <w:p w14:paraId="267EBC42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Telephone: __________________________ Mobile: _____________________________</w:t>
      </w:r>
    </w:p>
    <w:p w14:paraId="6708EF70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Email: ____________________________________________________________________</w:t>
      </w:r>
    </w:p>
    <w:p w14:paraId="5CD6961E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National Insurance No. (optional at this stage): _________________________________</w:t>
      </w:r>
    </w:p>
    <w:p w14:paraId="2F49F576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Do you have the right to work in the UK?</w:t>
      </w:r>
      <w:r w:rsidRPr="003A3231">
        <w:rPr>
          <w:b/>
          <w:bCs/>
          <w:lang w:val="en-GB"/>
        </w:rPr>
        <w:br/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Yes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No (If yes, evidence will be required prior to appointment)</w:t>
      </w:r>
    </w:p>
    <w:p w14:paraId="435A6D4F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53441EB5">
          <v:rect id="_x0000_i1435" style="width:0;height:1.5pt" o:hrstd="t" o:hr="t" fillcolor="#a0a0a0" stroked="f"/>
        </w:pict>
      </w:r>
    </w:p>
    <w:p w14:paraId="7F204770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2) Driving / Travel (if relevant to the role)</w:t>
      </w:r>
    </w:p>
    <w:p w14:paraId="1461886E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 xml:space="preserve">Do you hold a full UK driving licence?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Yes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No</w:t>
      </w:r>
      <w:r w:rsidRPr="003A3231">
        <w:rPr>
          <w:b/>
          <w:bCs/>
          <w:lang w:val="en-GB"/>
        </w:rPr>
        <w:br/>
        <w:t>Licence type: __________________________ Expiry date: _______________________</w:t>
      </w:r>
    </w:p>
    <w:p w14:paraId="7CBB976F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 xml:space="preserve">Do you have access to a vehicle for work travel?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Yes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No</w:t>
      </w:r>
    </w:p>
    <w:p w14:paraId="43AD755C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lastRenderedPageBreak/>
        <w:t xml:space="preserve">Any endorsements?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No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Yes (please provide details): ____________________</w:t>
      </w:r>
    </w:p>
    <w:p w14:paraId="707C23F5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775AE62F">
          <v:rect id="_x0000_i1436" style="width:0;height:1.5pt" o:hrstd="t" o:hr="t" fillcolor="#a0a0a0" stroked="f"/>
        </w:pict>
      </w:r>
    </w:p>
    <w:p w14:paraId="657C7087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753D9082">
          <v:rect id="_x0000_i1437" style="width:0;height:1.5pt" o:hrstd="t" o:hr="t" fillcolor="#a0a0a0" stroked="f"/>
        </w:pict>
      </w:r>
    </w:p>
    <w:p w14:paraId="71F5D510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3) Availability</w:t>
      </w:r>
    </w:p>
    <w:p w14:paraId="7EFBC7D6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Notice period (current employer): ____________________________________________</w:t>
      </w:r>
    </w:p>
    <w:p w14:paraId="1C2E54DB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Earliest start date: _________________________________________________________</w:t>
      </w:r>
    </w:p>
    <w:p w14:paraId="387A0FA1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 xml:space="preserve">Are you able to work outdoors in varying weather conditions?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Yes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No</w:t>
      </w:r>
    </w:p>
    <w:p w14:paraId="3DB66490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55DDB9BF">
          <v:rect id="_x0000_i1438" style="width:0;height:1.5pt" o:hrstd="t" o:hr="t" fillcolor="#a0a0a0" stroked="f"/>
        </w:pict>
      </w:r>
    </w:p>
    <w:p w14:paraId="193CB052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4) Suitability Statement (Supporting Information)</w:t>
      </w:r>
    </w:p>
    <w:p w14:paraId="4845029F" w14:textId="1D591BF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Please explain how your skills and experience meet the requirements of the role you are applying for.</w:t>
      </w:r>
      <w:r w:rsidRPr="003A3231">
        <w:rPr>
          <w:b/>
          <w:bCs/>
          <w:lang w:val="en-GB"/>
        </w:rPr>
        <w:br/>
        <w:t>Include: working with children/young people, SEND/SEMH needs, behaviour support, outdoor learning, running small group activities, record keeping/reporting, and working as part of a team.</w:t>
      </w:r>
      <w:r w:rsidRPr="003A3231">
        <w:rPr>
          <w:b/>
          <w:bCs/>
          <w:lang w:val="en-GB"/>
        </w:rPr>
        <w:br/>
        <w:t>(Continue on additional pages</w:t>
      </w:r>
      <w:r>
        <w:rPr>
          <w:b/>
          <w:bCs/>
          <w:lang w:val="en-GB"/>
        </w:rPr>
        <w:t xml:space="preserve"> or attachment in email</w:t>
      </w:r>
      <w:r w:rsidRPr="003A3231">
        <w:rPr>
          <w:b/>
          <w:bCs/>
          <w:lang w:val="en-GB"/>
        </w:rPr>
        <w:t xml:space="preserve"> if needed.)</w:t>
      </w:r>
    </w:p>
    <w:p w14:paraId="3110C397" w14:textId="4C00EF5A" w:rsidR="003A3231" w:rsidRDefault="003A3231" w:rsidP="003A3231">
      <w:pPr>
        <w:jc w:val="left"/>
        <w:rPr>
          <w:b/>
          <w:bCs/>
          <w:lang w:val="en-GB"/>
        </w:rPr>
      </w:pPr>
      <w:r>
        <w:rPr>
          <w:b/>
          <w:bCs/>
          <w:lang w:val="en-GB"/>
        </w:rPr>
        <w:t>…</w:t>
      </w:r>
    </w:p>
    <w:p w14:paraId="1AE2D265" w14:textId="77777777" w:rsidR="003A3231" w:rsidRDefault="003A3231" w:rsidP="003A3231">
      <w:pPr>
        <w:jc w:val="left"/>
        <w:rPr>
          <w:b/>
          <w:bCs/>
          <w:lang w:val="en-GB"/>
        </w:rPr>
      </w:pPr>
    </w:p>
    <w:p w14:paraId="0EAA3E7B" w14:textId="6B2C3B10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5) Safeguarding &amp; Professional Conduct</w:t>
      </w:r>
    </w:p>
    <w:p w14:paraId="342BB19A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Outdoor Learning Alliance is committed to safeguarding and promoting the welfare of children and young people. All staff share responsibility for safeguarding.</w:t>
      </w:r>
    </w:p>
    <w:p w14:paraId="0B492E46" w14:textId="0AAE30A8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 xml:space="preserve">5a) Safeguarding Understanding </w:t>
      </w:r>
    </w:p>
    <w:p w14:paraId="1180F84B" w14:textId="57EEC824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Please describe your understanding of safeguarding responsibilities</w:t>
      </w:r>
    </w:p>
    <w:p w14:paraId="1BC205F4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7B700A21">
          <v:rect id="_x0000_i1448" style="width:0;height:1.5pt" o:hrstd="t" o:hr="t" fillcolor="#a0a0a0" stroked="f"/>
        </w:pict>
      </w:r>
    </w:p>
    <w:p w14:paraId="7D6B17A9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14418C8D">
          <v:rect id="_x0000_i1449" style="width:0;height:1.5pt" o:hrstd="t" o:hr="t" fillcolor="#a0a0a0" stroked="f"/>
        </w:pict>
      </w:r>
    </w:p>
    <w:p w14:paraId="1077AD2D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31B9BABD">
          <v:rect id="_x0000_i1450" style="width:0;height:1.5pt" o:hrstd="t" o:hr="t" fillcolor="#a0a0a0" stroked="f"/>
        </w:pict>
      </w:r>
    </w:p>
    <w:p w14:paraId="5A3B57B6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3D3DC35F">
          <v:rect id="_x0000_i1451" style="width:0;height:1.5pt" o:hrstd="t" o:hr="t" fillcolor="#a0a0a0" stroked="f"/>
        </w:pict>
      </w:r>
    </w:p>
    <w:p w14:paraId="31A0BC15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lastRenderedPageBreak/>
        <w:t>5b) Professional Boundaries</w:t>
      </w:r>
    </w:p>
    <w:p w14:paraId="7E5C38BB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Give examples of how you maintain professional boundaries when working with children/young people (including communication, photos, physical contact, and confidentiality).</w:t>
      </w:r>
    </w:p>
    <w:p w14:paraId="32F96C99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057CDDC5">
          <v:rect id="_x0000_i1452" style="width:0;height:1.5pt" o:hrstd="t" o:hr="t" fillcolor="#a0a0a0" stroked="f"/>
        </w:pict>
      </w:r>
    </w:p>
    <w:p w14:paraId="25C7FD6E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22548245">
          <v:rect id="_x0000_i1453" style="width:0;height:1.5pt" o:hrstd="t" o:hr="t" fillcolor="#a0a0a0" stroked="f"/>
        </w:pict>
      </w:r>
    </w:p>
    <w:p w14:paraId="04522242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1F165148">
          <v:rect id="_x0000_i1454" style="width:0;height:1.5pt" o:hrstd="t" o:hr="t" fillcolor="#a0a0a0" stroked="f"/>
        </w:pict>
      </w:r>
    </w:p>
    <w:p w14:paraId="5DF8E16B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3639042F">
          <v:rect id="_x0000_i1455" style="width:0;height:1.5pt" o:hrstd="t" o:hr="t" fillcolor="#a0a0a0" stroked="f"/>
        </w:pict>
      </w:r>
    </w:p>
    <w:p w14:paraId="2FEC9C7D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6) Experience &amp; Competency (Tick and provide examples)</w:t>
      </w:r>
    </w:p>
    <w:p w14:paraId="233C405A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6a) Working with Children/Young People</w:t>
      </w:r>
    </w:p>
    <w:p w14:paraId="597D8779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Experience working with children/young people (education, youth work, mentoring, alternative provision, coaching, etc.):</w:t>
      </w:r>
      <w:r w:rsidRPr="003A3231">
        <w:rPr>
          <w:b/>
          <w:bCs/>
          <w:lang w:val="en-GB"/>
        </w:rPr>
        <w:br/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Yes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No</w:t>
      </w:r>
      <w:r w:rsidRPr="003A3231">
        <w:rPr>
          <w:b/>
          <w:bCs/>
          <w:lang w:val="en-GB"/>
        </w:rPr>
        <w:br/>
        <w:t>If yes, give brief details (age range/settings):</w:t>
      </w:r>
    </w:p>
    <w:p w14:paraId="3FC31170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44624E6C">
          <v:rect id="_x0000_i1456" style="width:0;height:1.5pt" o:hrstd="t" o:hr="t" fillcolor="#a0a0a0" stroked="f"/>
        </w:pict>
      </w:r>
    </w:p>
    <w:p w14:paraId="3980BF6B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0A676CCA">
          <v:rect id="_x0000_i1457" style="width:0;height:1.5pt" o:hrstd="t" o:hr="t" fillcolor="#a0a0a0" stroked="f"/>
        </w:pict>
      </w:r>
    </w:p>
    <w:p w14:paraId="1B3C3B86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6b) Additional Needs / Vulnerability (SEND/SEMH/Trauma/Anxiety/Behaviour)</w:t>
      </w:r>
    </w:p>
    <w:p w14:paraId="70C43A60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Experience supporting learners with additional needs:</w:t>
      </w:r>
      <w:r w:rsidRPr="003A3231">
        <w:rPr>
          <w:b/>
          <w:bCs/>
          <w:lang w:val="en-GB"/>
        </w:rPr>
        <w:br/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SEND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SEMH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Anxiety/EBSA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Trauma impacts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Behaviour support</w:t>
      </w:r>
      <w:r w:rsidRPr="003A3231">
        <w:rPr>
          <w:b/>
          <w:bCs/>
          <w:lang w:val="en-GB"/>
        </w:rPr>
        <w:br/>
        <w:t>Examples of strategies you have used:</w:t>
      </w:r>
    </w:p>
    <w:p w14:paraId="330065A5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3CC535E8">
          <v:rect id="_x0000_i1458" style="width:0;height:1.5pt" o:hrstd="t" o:hr="t" fillcolor="#a0a0a0" stroked="f"/>
        </w:pict>
      </w:r>
    </w:p>
    <w:p w14:paraId="31482CA8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74B1EBC8">
          <v:rect id="_x0000_i1459" style="width:0;height:1.5pt" o:hrstd="t" o:hr="t" fillcolor="#a0a0a0" stroked="f"/>
        </w:pict>
      </w:r>
    </w:p>
    <w:p w14:paraId="38E5E7F9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68AF4413">
          <v:rect id="_x0000_i1460" style="width:0;height:1.5pt" o:hrstd="t" o:hr="t" fillcolor="#a0a0a0" stroked="f"/>
        </w:pict>
      </w:r>
    </w:p>
    <w:p w14:paraId="6701051C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6c) Outdoor Learning / Practical Activities</w:t>
      </w:r>
    </w:p>
    <w:p w14:paraId="2D2DF238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Experience delivering outdoor learning / practical education:</w:t>
      </w:r>
      <w:r w:rsidRPr="003A3231">
        <w:rPr>
          <w:b/>
          <w:bCs/>
          <w:lang w:val="en-GB"/>
        </w:rPr>
        <w:br/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None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Some experience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Strong experience</w:t>
      </w:r>
      <w:r w:rsidRPr="003A3231">
        <w:rPr>
          <w:b/>
          <w:bCs/>
          <w:lang w:val="en-GB"/>
        </w:rPr>
        <w:br/>
        <w:t>Brief examples (activities, group size, environment):</w:t>
      </w:r>
    </w:p>
    <w:p w14:paraId="56B20929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lastRenderedPageBreak/>
        <w:pict w14:anchorId="26D386D0">
          <v:rect id="_x0000_i1461" style="width:0;height:1.5pt" o:hrstd="t" o:hr="t" fillcolor="#a0a0a0" stroked="f"/>
        </w:pict>
      </w:r>
    </w:p>
    <w:p w14:paraId="07165A4A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1BE7A159">
          <v:rect id="_x0000_i1462" style="width:0;height:1.5pt" o:hrstd="t" o:hr="t" fillcolor="#a0a0a0" stroked="f"/>
        </w:pict>
      </w:r>
    </w:p>
    <w:p w14:paraId="7F928E0A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20258742">
          <v:rect id="_x0000_i1463" style="width:0;height:1.5pt" o:hrstd="t" o:hr="t" fillcolor="#a0a0a0" stroked="f"/>
        </w:pict>
      </w:r>
    </w:p>
    <w:p w14:paraId="34600893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6d) Role-Specific Experience (complete as appropriate)</w:t>
      </w:r>
    </w:p>
    <w:p w14:paraId="6335BB74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Key Worker applicants:</w:t>
      </w:r>
    </w:p>
    <w:p w14:paraId="1F6538FE" w14:textId="77777777" w:rsidR="003A3231" w:rsidRPr="003A3231" w:rsidRDefault="003A3231" w:rsidP="003A3231">
      <w:pPr>
        <w:numPr>
          <w:ilvl w:val="0"/>
          <w:numId w:val="12"/>
        </w:num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 xml:space="preserve">Experience acting as lead adult for learners / coordinating individual programmes: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Yes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No</w:t>
      </w:r>
    </w:p>
    <w:p w14:paraId="094838AD" w14:textId="77777777" w:rsidR="003A3231" w:rsidRPr="003A3231" w:rsidRDefault="003A3231" w:rsidP="003A3231">
      <w:pPr>
        <w:numPr>
          <w:ilvl w:val="0"/>
          <w:numId w:val="12"/>
        </w:num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 xml:space="preserve">Experience contacting parents/carers and liaising with schools/professionals: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Yes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No</w:t>
      </w:r>
      <w:r w:rsidRPr="003A3231">
        <w:rPr>
          <w:b/>
          <w:bCs/>
          <w:lang w:val="en-GB"/>
        </w:rPr>
        <w:br/>
        <w:t>Examples:</w:t>
      </w:r>
    </w:p>
    <w:p w14:paraId="32B2F481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5AC2C418">
          <v:rect id="_x0000_i1464" style="width:0;height:1.5pt" o:hrstd="t" o:hr="t" fillcolor="#a0a0a0" stroked="f"/>
        </w:pict>
      </w:r>
    </w:p>
    <w:p w14:paraId="165AC06C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7CE9B3BE">
          <v:rect id="_x0000_i1465" style="width:0;height:1.5pt" o:hrstd="t" o:hr="t" fillcolor="#a0a0a0" stroked="f"/>
        </w:pict>
      </w:r>
    </w:p>
    <w:p w14:paraId="3294B49E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Assistant Key Worker applicants:</w:t>
      </w:r>
    </w:p>
    <w:p w14:paraId="0DE1F2E2" w14:textId="77777777" w:rsidR="003A3231" w:rsidRPr="003A3231" w:rsidRDefault="003A3231" w:rsidP="003A3231">
      <w:pPr>
        <w:numPr>
          <w:ilvl w:val="0"/>
          <w:numId w:val="13"/>
        </w:num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 xml:space="preserve">Experience supporting delivery under supervision / assisting with preparation: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Yes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No</w:t>
      </w:r>
    </w:p>
    <w:p w14:paraId="302F87A4" w14:textId="77777777" w:rsidR="003A3231" w:rsidRPr="003A3231" w:rsidRDefault="003A3231" w:rsidP="003A3231">
      <w:pPr>
        <w:numPr>
          <w:ilvl w:val="0"/>
          <w:numId w:val="13"/>
        </w:num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 xml:space="preserve">Confidence leading activities under guidance: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Yes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No</w:t>
      </w:r>
      <w:r w:rsidRPr="003A3231">
        <w:rPr>
          <w:b/>
          <w:bCs/>
          <w:lang w:val="en-GB"/>
        </w:rPr>
        <w:br/>
        <w:t>Examples:</w:t>
      </w:r>
    </w:p>
    <w:p w14:paraId="2A73799E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2CA176DC">
          <v:rect id="_x0000_i1466" style="width:0;height:1.5pt" o:hrstd="t" o:hr="t" fillcolor="#a0a0a0" stroked="f"/>
        </w:pict>
      </w:r>
    </w:p>
    <w:p w14:paraId="2B0D707A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4959B30F">
          <v:rect id="_x0000_i1467" style="width:0;height:1.5pt" o:hrstd="t" o:hr="t" fillcolor="#a0a0a0" stroked="f"/>
        </w:pict>
      </w:r>
    </w:p>
    <w:p w14:paraId="3DA0B623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Bushcraft/Forest School Leader applicants:</w:t>
      </w:r>
      <w:r w:rsidRPr="003A3231">
        <w:rPr>
          <w:b/>
          <w:bCs/>
          <w:lang w:val="en-GB"/>
        </w:rPr>
        <w:br/>
        <w:t>Indicate competence/experience in the following (tick all that apply):</w:t>
      </w:r>
      <w:r w:rsidRPr="003A3231">
        <w:rPr>
          <w:b/>
          <w:bCs/>
          <w:lang w:val="en-GB"/>
        </w:rPr>
        <w:br/>
        <w:t>[ ] Tool safety (knives/saws/loppers)</w:t>
      </w:r>
      <w:r w:rsidRPr="003A3231">
        <w:rPr>
          <w:b/>
          <w:bCs/>
          <w:lang w:val="en-GB"/>
        </w:rPr>
        <w:br/>
        <w:t>[ ] Fire lighting and fire management</w:t>
      </w:r>
      <w:r w:rsidRPr="003A3231">
        <w:rPr>
          <w:b/>
          <w:bCs/>
          <w:lang w:val="en-GB"/>
        </w:rPr>
        <w:br/>
        <w:t>[ ] Shelter building/campcraft</w:t>
      </w:r>
      <w:r w:rsidRPr="003A3231">
        <w:rPr>
          <w:b/>
          <w:bCs/>
          <w:lang w:val="en-GB"/>
        </w:rPr>
        <w:br/>
        <w:t>[ ] Outdoor cooking (if applicable)</w:t>
      </w:r>
      <w:r w:rsidRPr="003A3231">
        <w:rPr>
          <w:b/>
          <w:bCs/>
          <w:lang w:val="en-GB"/>
        </w:rPr>
        <w:br/>
        <w:t>[ ] Knots/lashings/pioneering projects</w:t>
      </w:r>
      <w:r w:rsidRPr="003A3231">
        <w:rPr>
          <w:b/>
          <w:bCs/>
          <w:lang w:val="en-GB"/>
        </w:rPr>
        <w:br/>
        <w:t>[ ] Nature connection/ecology/stewardship</w:t>
      </w:r>
      <w:r w:rsidRPr="003A3231">
        <w:rPr>
          <w:b/>
          <w:bCs/>
          <w:lang w:val="en-GB"/>
        </w:rPr>
        <w:br/>
        <w:t>[ ] Site boundaries/safe supervision</w:t>
      </w:r>
      <w:r w:rsidRPr="003A3231">
        <w:rPr>
          <w:b/>
          <w:bCs/>
          <w:lang w:val="en-GB"/>
        </w:rPr>
        <w:br/>
        <w:t>Provide brief examples and any relevant contexts:</w:t>
      </w:r>
    </w:p>
    <w:p w14:paraId="597830EF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lastRenderedPageBreak/>
        <w:pict w14:anchorId="113717D3">
          <v:rect id="_x0000_i1468" style="width:0;height:1.5pt" o:hrstd="t" o:hr="t" fillcolor="#a0a0a0" stroked="f"/>
        </w:pict>
      </w:r>
    </w:p>
    <w:p w14:paraId="72FA20F4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0999B72C">
          <v:rect id="_x0000_i1469" style="width:0;height:1.5pt" o:hrstd="t" o:hr="t" fillcolor="#a0a0a0" stroked="f"/>
        </w:pict>
      </w:r>
    </w:p>
    <w:p w14:paraId="00CF3292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6914CB54">
          <v:rect id="_x0000_i1470" style="width:0;height:1.5pt" o:hrstd="t" o:hr="t" fillcolor="#a0a0a0" stroked="f"/>
        </w:pict>
      </w:r>
    </w:p>
    <w:p w14:paraId="27D3BD51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5DC94622">
          <v:rect id="_x0000_i1471" style="width:0;height:1.5pt" o:hrstd="t" o:hr="t" fillcolor="#a0a0a0" stroked="f"/>
        </w:pict>
      </w:r>
    </w:p>
    <w:p w14:paraId="0112A1B3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7) Reporting, Record Keeping &amp; Progress Monitoring</w:t>
      </w:r>
    </w:p>
    <w:p w14:paraId="42D203C4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This work involves ongoing records (session notes, attendance, incidents/achievements, progress updates).</w:t>
      </w:r>
    </w:p>
    <w:p w14:paraId="0DE74D16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Do you have experience writing reports or maintaining professional records?</w:t>
      </w:r>
      <w:r w:rsidRPr="003A3231">
        <w:rPr>
          <w:b/>
          <w:bCs/>
          <w:lang w:val="en-GB"/>
        </w:rPr>
        <w:br/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Yes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No</w:t>
      </w:r>
      <w:r w:rsidRPr="003A3231">
        <w:rPr>
          <w:b/>
          <w:bCs/>
          <w:lang w:val="en-GB"/>
        </w:rPr>
        <w:br/>
        <w:t>If yes, what types (e.g., progress reports, case notes, incident records, learning evidence)?</w:t>
      </w:r>
    </w:p>
    <w:p w14:paraId="7D850846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0D94606B">
          <v:rect id="_x0000_i1472" style="width:0;height:1.5pt" o:hrstd="t" o:hr="t" fillcolor="#a0a0a0" stroked="f"/>
        </w:pict>
      </w:r>
    </w:p>
    <w:p w14:paraId="739B69FA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1043A916">
          <v:rect id="_x0000_i1473" style="width:0;height:1.5pt" o:hrstd="t" o:hr="t" fillcolor="#a0a0a0" stroked="f"/>
        </w:pict>
      </w:r>
    </w:p>
    <w:p w14:paraId="2F59FB74" w14:textId="097C37D2" w:rsidR="003A3231" w:rsidRDefault="003A3231" w:rsidP="003A3231">
      <w:pPr>
        <w:jc w:val="left"/>
        <w:rPr>
          <w:b/>
          <w:bCs/>
          <w:lang w:val="en-GB"/>
        </w:rPr>
      </w:pPr>
    </w:p>
    <w:p w14:paraId="3B26E2F1" w14:textId="77777777" w:rsidR="003A3231" w:rsidRPr="003A3231" w:rsidRDefault="003A3231" w:rsidP="003A3231">
      <w:pPr>
        <w:jc w:val="left"/>
        <w:rPr>
          <w:b/>
          <w:bCs/>
          <w:lang w:val="en-GB"/>
        </w:rPr>
      </w:pPr>
    </w:p>
    <w:p w14:paraId="2A105421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8) Short Course Qualifications / Awards (Where Applicable)</w:t>
      </w:r>
    </w:p>
    <w:p w14:paraId="4F78384D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Some roles support learners to work towards short course awards/accredited outcomes, including evidence gathering.</w:t>
      </w:r>
    </w:p>
    <w:p w14:paraId="5214B24C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Do you have experience supporting accredited outcomes/portfolio evidence?</w:t>
      </w:r>
      <w:r w:rsidRPr="003A3231">
        <w:rPr>
          <w:b/>
          <w:bCs/>
          <w:lang w:val="en-GB"/>
        </w:rPr>
        <w:br/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Yes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No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Developing experience</w:t>
      </w:r>
      <w:r w:rsidRPr="003A3231">
        <w:rPr>
          <w:b/>
          <w:bCs/>
          <w:lang w:val="en-GB"/>
        </w:rPr>
        <w:br/>
        <w:t>If yes, describe (evidence types, supporting learners, assessment support):</w:t>
      </w:r>
    </w:p>
    <w:p w14:paraId="7F08DCA8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11DDC717">
          <v:rect id="_x0000_i1477" style="width:0;height:1.5pt" o:hrstd="t" o:hr="t" fillcolor="#a0a0a0" stroked="f"/>
        </w:pict>
      </w:r>
    </w:p>
    <w:p w14:paraId="12060B13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042B7D80">
          <v:rect id="_x0000_i1478" style="width:0;height:1.5pt" o:hrstd="t" o:hr="t" fillcolor="#a0a0a0" stroked="f"/>
        </w:pict>
      </w:r>
    </w:p>
    <w:p w14:paraId="0CE39D11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137A3733">
          <v:rect id="_x0000_i1479" style="width:0;height:1.5pt" o:hrstd="t" o:hr="t" fillcolor="#a0a0a0" stroked="f"/>
        </w:pict>
      </w:r>
    </w:p>
    <w:p w14:paraId="130D3B64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52A44CA2">
          <v:rect id="_x0000_i1480" style="width:0;height:1.5pt" o:hrstd="t" o:hr="t" fillcolor="#a0a0a0" stroked="f"/>
        </w:pict>
      </w:r>
    </w:p>
    <w:p w14:paraId="7DAC373A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9) Health, Safety &amp; Risk Management</w:t>
      </w:r>
    </w:p>
    <w:p w14:paraId="52CFAC59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lastRenderedPageBreak/>
        <w:t>9a) Outdoor / Practical Risk Management</w:t>
      </w:r>
    </w:p>
    <w:p w14:paraId="0413AAFA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Do you have experience following or contributing to risk assessments in outdoor/practical settings?</w:t>
      </w:r>
      <w:r w:rsidRPr="003A3231">
        <w:rPr>
          <w:b/>
          <w:bCs/>
          <w:lang w:val="en-GB"/>
        </w:rPr>
        <w:br/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Yes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No</w:t>
      </w:r>
      <w:r w:rsidRPr="003A3231">
        <w:rPr>
          <w:b/>
          <w:bCs/>
          <w:lang w:val="en-GB"/>
        </w:rPr>
        <w:br/>
        <w:t>Examples (dynamic decision-making, boundaries, supervision, tools/fires if relevant):</w:t>
      </w:r>
    </w:p>
    <w:p w14:paraId="0192E7BB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041CCA08">
          <v:rect id="_x0000_i1481" style="width:0;height:1.5pt" o:hrstd="t" o:hr="t" fillcolor="#a0a0a0" stroked="f"/>
        </w:pict>
      </w:r>
    </w:p>
    <w:p w14:paraId="7BD0992B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5F7F4CF3">
          <v:rect id="_x0000_i1482" style="width:0;height:1.5pt" o:hrstd="t" o:hr="t" fillcolor="#a0a0a0" stroked="f"/>
        </w:pict>
      </w:r>
    </w:p>
    <w:p w14:paraId="0C90F538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9b) Medical Needs / Adjustments</w:t>
      </w:r>
    </w:p>
    <w:p w14:paraId="301C2842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Experience supporting learners with medical needs, care plans, or reasonable adjustments:</w:t>
      </w:r>
      <w:r w:rsidRPr="003A3231">
        <w:rPr>
          <w:b/>
          <w:bCs/>
          <w:lang w:val="en-GB"/>
        </w:rPr>
        <w:br/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Yes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No</w:t>
      </w:r>
      <w:r w:rsidRPr="003A3231">
        <w:rPr>
          <w:b/>
          <w:bCs/>
          <w:lang w:val="en-GB"/>
        </w:rPr>
        <w:br/>
        <w:t>Examples:</w:t>
      </w:r>
    </w:p>
    <w:p w14:paraId="43412752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31B80163">
          <v:rect id="_x0000_i1483" style="width:0;height:1.5pt" o:hrstd="t" o:hr="t" fillcolor="#a0a0a0" stroked="f"/>
        </w:pict>
      </w:r>
    </w:p>
    <w:p w14:paraId="358E493C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7B19F725">
          <v:rect id="_x0000_i1484" style="width:0;height:1.5pt" o:hrstd="t" o:hr="t" fillcolor="#a0a0a0" stroked="f"/>
        </w:pict>
      </w:r>
    </w:p>
    <w:p w14:paraId="2E9C5179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2E2B51E2">
          <v:rect id="_x0000_i1485" style="width:0;height:1.5pt" o:hrstd="t" o:hr="t" fillcolor="#a0a0a0" stroked="f"/>
        </w:pict>
      </w:r>
    </w:p>
    <w:p w14:paraId="03BA88F9" w14:textId="77777777" w:rsidR="003A3231" w:rsidRDefault="003A3231" w:rsidP="003A3231">
      <w:pPr>
        <w:jc w:val="left"/>
        <w:rPr>
          <w:b/>
          <w:bCs/>
          <w:lang w:val="en-GB"/>
        </w:rPr>
      </w:pPr>
    </w:p>
    <w:p w14:paraId="3DEE5E28" w14:textId="5DDD094C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10) Qualifications &amp; Training (Include In-Date Status)</w:t>
      </w:r>
    </w:p>
    <w:p w14:paraId="7C9EFE24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Please list relevant qualifications and training. For any that expire, include expiry dates.</w:t>
      </w:r>
    </w:p>
    <w:p w14:paraId="7A88B491" w14:textId="26255C33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10a) Key Requirements</w:t>
      </w:r>
    </w:p>
    <w:p w14:paraId="69842ADD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Safeguarding/Child Protection training:</w:t>
      </w:r>
      <w:r w:rsidRPr="003A3231">
        <w:rPr>
          <w:b/>
          <w:bCs/>
          <w:lang w:val="en-GB"/>
        </w:rPr>
        <w:br/>
        <w:t>Provider: ___________________________ Date achieved: _______________</w:t>
      </w:r>
      <w:r w:rsidRPr="003A3231">
        <w:rPr>
          <w:b/>
          <w:bCs/>
          <w:lang w:val="en-GB"/>
        </w:rPr>
        <w:br/>
        <w:t>Expiry/Update due (if applicable): _________________________________</w:t>
      </w:r>
    </w:p>
    <w:p w14:paraId="0E6D5ACC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First Aid (type): _____________________ Date achieved: _______________</w:t>
      </w:r>
      <w:r w:rsidRPr="003A3231">
        <w:rPr>
          <w:b/>
          <w:bCs/>
          <w:lang w:val="en-GB"/>
        </w:rPr>
        <w:br/>
        <w:t>Expiry date: __________________________</w:t>
      </w:r>
    </w:p>
    <w:p w14:paraId="1440F6EA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DBS (if you currently hold one):</w:t>
      </w:r>
      <w:r w:rsidRPr="003A3231">
        <w:rPr>
          <w:b/>
          <w:bCs/>
          <w:lang w:val="en-GB"/>
        </w:rPr>
        <w:br/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None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Basic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Standard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Enhanced</w:t>
      </w:r>
      <w:r w:rsidRPr="003A3231">
        <w:rPr>
          <w:b/>
          <w:bCs/>
          <w:lang w:val="en-GB"/>
        </w:rPr>
        <w:br/>
        <w:t xml:space="preserve">Date issued: __________________________ </w:t>
      </w:r>
      <w:proofErr w:type="gramStart"/>
      <w:r w:rsidRPr="003A3231">
        <w:rPr>
          <w:b/>
          <w:bCs/>
          <w:lang w:val="en-GB"/>
        </w:rPr>
        <w:t>On</w:t>
      </w:r>
      <w:proofErr w:type="gramEnd"/>
      <w:r w:rsidRPr="003A3231">
        <w:rPr>
          <w:b/>
          <w:bCs/>
          <w:lang w:val="en-GB"/>
        </w:rPr>
        <w:t xml:space="preserve"> update service?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Yes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No</w:t>
      </w:r>
    </w:p>
    <w:p w14:paraId="1B4D2855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10b) Role-Relevant Qualifications (tick and detail)</w:t>
      </w:r>
    </w:p>
    <w:p w14:paraId="7A10F6A1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proofErr w:type="gramStart"/>
      <w:r w:rsidRPr="003A3231">
        <w:rPr>
          <w:b/>
          <w:bCs/>
          <w:lang w:val="en-GB"/>
        </w:rPr>
        <w:lastRenderedPageBreak/>
        <w:t>[ ]</w:t>
      </w:r>
      <w:proofErr w:type="gramEnd"/>
      <w:r w:rsidRPr="003A3231">
        <w:rPr>
          <w:b/>
          <w:bCs/>
          <w:lang w:val="en-GB"/>
        </w:rPr>
        <w:t xml:space="preserve"> Forest School qualification (level): ________ Date: ________ </w:t>
      </w:r>
      <w:proofErr w:type="gramStart"/>
      <w:r w:rsidRPr="003A3231">
        <w:rPr>
          <w:b/>
          <w:bCs/>
          <w:lang w:val="en-GB"/>
        </w:rPr>
        <w:t>In</w:t>
      </w:r>
      <w:proofErr w:type="gramEnd"/>
      <w:r w:rsidRPr="003A3231">
        <w:rPr>
          <w:b/>
          <w:bCs/>
          <w:lang w:val="en-GB"/>
        </w:rPr>
        <w:t xml:space="preserve"> date? [ ] Yes [ ] No</w:t>
      </w:r>
      <w:r w:rsidRPr="003A3231">
        <w:rPr>
          <w:b/>
          <w:bCs/>
          <w:lang w:val="en-GB"/>
        </w:rPr>
        <w:br/>
        <w:t>[ ] Outdoor/Remote First Aid (type): ___________ Expiry: ____________</w:t>
      </w:r>
      <w:r w:rsidRPr="003A3231">
        <w:rPr>
          <w:b/>
          <w:bCs/>
          <w:lang w:val="en-GB"/>
        </w:rPr>
        <w:br/>
        <w:t>[ ] Food Hygiene/Food Safety (level): _________ Expiry: ____________</w:t>
      </w:r>
      <w:r w:rsidRPr="003A3231">
        <w:rPr>
          <w:b/>
          <w:bCs/>
          <w:lang w:val="en-GB"/>
        </w:rPr>
        <w:br/>
        <w:t>[ ] Youth work / education qualification: ____________________________________</w:t>
      </w:r>
      <w:r w:rsidRPr="003A3231">
        <w:rPr>
          <w:b/>
          <w:bCs/>
          <w:lang w:val="en-GB"/>
        </w:rPr>
        <w:br/>
        <w:t>[ ] SEND/SEMH training: ____________________________________________________</w:t>
      </w:r>
      <w:r w:rsidRPr="003A3231">
        <w:rPr>
          <w:b/>
          <w:bCs/>
          <w:lang w:val="en-GB"/>
        </w:rPr>
        <w:br/>
        <w:t>[ ] Trauma-informed practice training: _______________________________________</w:t>
      </w:r>
      <w:r w:rsidRPr="003A3231">
        <w:rPr>
          <w:b/>
          <w:bCs/>
          <w:lang w:val="en-GB"/>
        </w:rPr>
        <w:br/>
        <w:t>[ ] Behaviour/restorative practice training: __________________________________</w:t>
      </w:r>
      <w:r w:rsidRPr="003A3231">
        <w:rPr>
          <w:b/>
          <w:bCs/>
          <w:lang w:val="en-GB"/>
        </w:rPr>
        <w:br/>
        <w:t>[ ] Other relevant training/qualifications: ___________________________________</w:t>
      </w:r>
    </w:p>
    <w:p w14:paraId="77D26FB4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Full details (add more lines if needed):</w:t>
      </w:r>
    </w:p>
    <w:p w14:paraId="5F1437E9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4EF1264A">
          <v:rect id="_x0000_i1486" style="width:0;height:1.5pt" o:hrstd="t" o:hr="t" fillcolor="#a0a0a0" stroked="f"/>
        </w:pict>
      </w:r>
    </w:p>
    <w:p w14:paraId="25B1D8A9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1456C0E6">
          <v:rect id="_x0000_i1487" style="width:0;height:1.5pt" o:hrstd="t" o:hr="t" fillcolor="#a0a0a0" stroked="f"/>
        </w:pict>
      </w:r>
    </w:p>
    <w:p w14:paraId="32D19E44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5F32ED20">
          <v:rect id="_x0000_i1488" style="width:0;height:1.5pt" o:hrstd="t" o:hr="t" fillcolor="#a0a0a0" stroked="f"/>
        </w:pict>
      </w:r>
    </w:p>
    <w:p w14:paraId="2EB16C7F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3FBFDFF5">
          <v:rect id="_x0000_i1489" style="width:0;height:1.5pt" o:hrstd="t" o:hr="t" fillcolor="#a0a0a0" stroked="f"/>
        </w:pict>
      </w:r>
    </w:p>
    <w:p w14:paraId="679C1D26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11) Employment History</w:t>
      </w:r>
    </w:p>
    <w:p w14:paraId="6B1732EA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Please list your employment history, starting with the most recent.</w:t>
      </w:r>
    </w:p>
    <w:p w14:paraId="74091B5D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Current/Most Recent Employer</w:t>
      </w:r>
    </w:p>
    <w:p w14:paraId="1C6BAF68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Employer: _________________________________________________________________</w:t>
      </w:r>
      <w:r w:rsidRPr="003A3231">
        <w:rPr>
          <w:b/>
          <w:bCs/>
          <w:lang w:val="en-GB"/>
        </w:rPr>
        <w:br/>
        <w:t>Job title: _________________________________________________________________</w:t>
      </w:r>
      <w:r w:rsidRPr="003A3231">
        <w:rPr>
          <w:b/>
          <w:bCs/>
          <w:lang w:val="en-GB"/>
        </w:rPr>
        <w:br/>
        <w:t xml:space="preserve">From: _______________________ </w:t>
      </w:r>
      <w:proofErr w:type="gramStart"/>
      <w:r w:rsidRPr="003A3231">
        <w:rPr>
          <w:b/>
          <w:bCs/>
          <w:lang w:val="en-GB"/>
        </w:rPr>
        <w:t>To</w:t>
      </w:r>
      <w:proofErr w:type="gramEnd"/>
      <w:r w:rsidRPr="003A3231">
        <w:rPr>
          <w:b/>
          <w:bCs/>
          <w:lang w:val="en-GB"/>
        </w:rPr>
        <w:t>: _______________________</w:t>
      </w:r>
      <w:r w:rsidRPr="003A3231">
        <w:rPr>
          <w:b/>
          <w:bCs/>
          <w:lang w:val="en-GB"/>
        </w:rPr>
        <w:br/>
        <w:t>Main duties and responsibilities (including relevant work with young people/outdoors):</w:t>
      </w:r>
    </w:p>
    <w:p w14:paraId="6A34DC8E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3EFF9318">
          <v:rect id="_x0000_i1490" style="width:0;height:1.5pt" o:hrstd="t" o:hr="t" fillcolor="#a0a0a0" stroked="f"/>
        </w:pict>
      </w:r>
    </w:p>
    <w:p w14:paraId="08FE2123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6DBAD86E">
          <v:rect id="_x0000_i1491" style="width:0;height:1.5pt" o:hrstd="t" o:hr="t" fillcolor="#a0a0a0" stroked="f"/>
        </w:pict>
      </w:r>
    </w:p>
    <w:p w14:paraId="1849DE42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Reason for leaving / seeking new role:</w:t>
      </w:r>
    </w:p>
    <w:p w14:paraId="64E059B3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340DF690">
          <v:rect id="_x0000_i1492" style="width:0;height:1.5pt" o:hrstd="t" o:hr="t" fillcolor="#a0a0a0" stroked="f"/>
        </w:pict>
      </w:r>
    </w:p>
    <w:p w14:paraId="0DDE0C0F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Previous Employer</w:t>
      </w:r>
    </w:p>
    <w:p w14:paraId="1A8161BC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Employer: _________________________________________________________________</w:t>
      </w:r>
      <w:r w:rsidRPr="003A3231">
        <w:rPr>
          <w:b/>
          <w:bCs/>
          <w:lang w:val="en-GB"/>
        </w:rPr>
        <w:br/>
        <w:t>Job title: _________________________________________________________________</w:t>
      </w:r>
      <w:r w:rsidRPr="003A3231">
        <w:rPr>
          <w:b/>
          <w:bCs/>
          <w:lang w:val="en-GB"/>
        </w:rPr>
        <w:br/>
      </w:r>
      <w:r w:rsidRPr="003A3231">
        <w:rPr>
          <w:b/>
          <w:bCs/>
          <w:lang w:val="en-GB"/>
        </w:rPr>
        <w:lastRenderedPageBreak/>
        <w:t xml:space="preserve">From: _______________________ </w:t>
      </w:r>
      <w:proofErr w:type="gramStart"/>
      <w:r w:rsidRPr="003A3231">
        <w:rPr>
          <w:b/>
          <w:bCs/>
          <w:lang w:val="en-GB"/>
        </w:rPr>
        <w:t>To</w:t>
      </w:r>
      <w:proofErr w:type="gramEnd"/>
      <w:r w:rsidRPr="003A3231">
        <w:rPr>
          <w:b/>
          <w:bCs/>
          <w:lang w:val="en-GB"/>
        </w:rPr>
        <w:t>: _______________________</w:t>
      </w:r>
      <w:r w:rsidRPr="003A3231">
        <w:rPr>
          <w:b/>
          <w:bCs/>
          <w:lang w:val="en-GB"/>
        </w:rPr>
        <w:br/>
        <w:t>Main duties and responsibilities:</w:t>
      </w:r>
    </w:p>
    <w:p w14:paraId="708F2B4E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16B8BCDE">
          <v:rect id="_x0000_i1493" style="width:0;height:1.5pt" o:hrstd="t" o:hr="t" fillcolor="#a0a0a0" stroked="f"/>
        </w:pict>
      </w:r>
    </w:p>
    <w:p w14:paraId="3F7D5083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48326039">
          <v:rect id="_x0000_i1494" style="width:0;height:1.5pt" o:hrstd="t" o:hr="t" fillcolor="#a0a0a0" stroked="f"/>
        </w:pict>
      </w:r>
    </w:p>
    <w:p w14:paraId="45869120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(Continue as required)</w:t>
      </w:r>
    </w:p>
    <w:p w14:paraId="567A42CE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4FA240CD">
          <v:rect id="_x0000_i1495" style="width:0;height:1.5pt" o:hrstd="t" o:hr="t" fillcolor="#a0a0a0" stroked="f"/>
        </w:pict>
      </w:r>
    </w:p>
    <w:p w14:paraId="2B61ABEF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12) Gaps in Employment</w:t>
      </w:r>
    </w:p>
    <w:p w14:paraId="5D0DB428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Please explain any gaps in employment history (month/year and reason):</w:t>
      </w:r>
    </w:p>
    <w:p w14:paraId="71C5558B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1E9CC700">
          <v:rect id="_x0000_i1496" style="width:0;height:1.5pt" o:hrstd="t" o:hr="t" fillcolor="#a0a0a0" stroked="f"/>
        </w:pict>
      </w:r>
    </w:p>
    <w:p w14:paraId="3A6FAEBB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7F8B0C42">
          <v:rect id="_x0000_i1497" style="width:0;height:1.5pt" o:hrstd="t" o:hr="t" fillcolor="#a0a0a0" stroked="f"/>
        </w:pict>
      </w:r>
    </w:p>
    <w:p w14:paraId="698F11E0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14624833">
          <v:rect id="_x0000_i1498" style="width:0;height:1.5pt" o:hrstd="t" o:hr="t" fillcolor="#a0a0a0" stroked="f"/>
        </w:pict>
      </w:r>
    </w:p>
    <w:p w14:paraId="30ADA554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13) References</w:t>
      </w:r>
    </w:p>
    <w:p w14:paraId="10AC5106" w14:textId="231CC925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Please provide two references. At least one should be your current or most recent employer.</w:t>
      </w:r>
    </w:p>
    <w:p w14:paraId="3DAD0DED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Reference 1</w:t>
      </w:r>
    </w:p>
    <w:p w14:paraId="32FC0029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Name: _______________________________ Relationship: _______________________</w:t>
      </w:r>
      <w:r w:rsidRPr="003A3231">
        <w:rPr>
          <w:b/>
          <w:bCs/>
          <w:lang w:val="en-GB"/>
        </w:rPr>
        <w:br/>
        <w:t>Organisation: _____________________________________________________________</w:t>
      </w:r>
      <w:r w:rsidRPr="003A3231">
        <w:rPr>
          <w:b/>
          <w:bCs/>
          <w:lang w:val="en-GB"/>
        </w:rPr>
        <w:br/>
        <w:t>Job title: _________________________________________________________________</w:t>
      </w:r>
      <w:r w:rsidRPr="003A3231">
        <w:rPr>
          <w:b/>
          <w:bCs/>
          <w:lang w:val="en-GB"/>
        </w:rPr>
        <w:br/>
        <w:t>Phone: ______________________________ Email: _____________________________</w:t>
      </w:r>
      <w:r w:rsidRPr="003A3231">
        <w:rPr>
          <w:b/>
          <w:bCs/>
          <w:lang w:val="en-GB"/>
        </w:rPr>
        <w:br/>
        <w:t xml:space="preserve">May we contact this referee before interview?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Yes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No</w:t>
      </w:r>
    </w:p>
    <w:p w14:paraId="089EEE2E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Reference 2</w:t>
      </w:r>
    </w:p>
    <w:p w14:paraId="5424008C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Name: _______________________________ Relationship: _______________________</w:t>
      </w:r>
      <w:r w:rsidRPr="003A3231">
        <w:rPr>
          <w:b/>
          <w:bCs/>
          <w:lang w:val="en-GB"/>
        </w:rPr>
        <w:br/>
        <w:t>Organisation: _____________________________________________________________</w:t>
      </w:r>
      <w:r w:rsidRPr="003A3231">
        <w:rPr>
          <w:b/>
          <w:bCs/>
          <w:lang w:val="en-GB"/>
        </w:rPr>
        <w:br/>
        <w:t>Job title: _________________________________________________________________</w:t>
      </w:r>
      <w:r w:rsidRPr="003A3231">
        <w:rPr>
          <w:b/>
          <w:bCs/>
          <w:lang w:val="en-GB"/>
        </w:rPr>
        <w:br/>
        <w:t>Phone: ______________________________ Email: _____________________________</w:t>
      </w:r>
      <w:r w:rsidRPr="003A3231">
        <w:rPr>
          <w:b/>
          <w:bCs/>
          <w:lang w:val="en-GB"/>
        </w:rPr>
        <w:br/>
        <w:t xml:space="preserve">May we contact this referee before interview?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Yes </w:t>
      </w:r>
      <w:proofErr w:type="gramStart"/>
      <w:r w:rsidRPr="003A3231">
        <w:rPr>
          <w:b/>
          <w:bCs/>
          <w:lang w:val="en-GB"/>
        </w:rPr>
        <w:t>[ ]</w:t>
      </w:r>
      <w:proofErr w:type="gramEnd"/>
      <w:r w:rsidRPr="003A3231">
        <w:rPr>
          <w:b/>
          <w:bCs/>
          <w:lang w:val="en-GB"/>
        </w:rPr>
        <w:t xml:space="preserve"> No</w:t>
      </w:r>
    </w:p>
    <w:p w14:paraId="0435F0A7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197888B3">
          <v:rect id="_x0000_i1499" style="width:0;height:1.5pt" o:hrstd="t" o:hr="t" fillcolor="#a0a0a0" stroked="f"/>
        </w:pict>
      </w:r>
    </w:p>
    <w:p w14:paraId="245DD876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lastRenderedPageBreak/>
        <w:t>14) Declaration</w:t>
      </w:r>
    </w:p>
    <w:p w14:paraId="3F45FDA2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Please read and sign below:</w:t>
      </w:r>
    </w:p>
    <w:p w14:paraId="7B2016BA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I confirm that the information provided in this application is true and complete to the best of my knowledge. I understand that providing false information may result in withdrawal of an offer or dismissal. I understand that any offer of employment will be subject to satisfactory safer recruitment checks, including references and an Enhanced DBS check (where applicable).</w:t>
      </w:r>
    </w:p>
    <w:p w14:paraId="1914C679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Signature: _____________________________________ Date: ___________________</w:t>
      </w:r>
    </w:p>
    <w:p w14:paraId="4D0ECED2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Full name (print): _________________________________________________________</w:t>
      </w:r>
    </w:p>
    <w:p w14:paraId="4C213757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pict w14:anchorId="4020E909">
          <v:rect id="_x0000_i1500" style="width:0;height:1.5pt" o:hrstd="t" o:hr="t" fillcolor="#a0a0a0" stroked="f"/>
        </w:pict>
      </w:r>
    </w:p>
    <w:p w14:paraId="3154D168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15) Equal Opportunities Monitoring (Optional – can be detached)</w:t>
      </w:r>
    </w:p>
    <w:p w14:paraId="1DF26397" w14:textId="77777777" w:rsidR="003A323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This section is optional and will not be used in selection decisions.</w:t>
      </w:r>
    </w:p>
    <w:p w14:paraId="36F14C01" w14:textId="225D5A2C" w:rsidR="00B04C91" w:rsidRPr="003A3231" w:rsidRDefault="003A3231" w:rsidP="003A3231">
      <w:pPr>
        <w:jc w:val="left"/>
        <w:rPr>
          <w:b/>
          <w:bCs/>
          <w:lang w:val="en-GB"/>
        </w:rPr>
      </w:pPr>
      <w:r w:rsidRPr="003A3231">
        <w:rPr>
          <w:b/>
          <w:bCs/>
          <w:lang w:val="en-GB"/>
        </w:rPr>
        <w:t>Gender: [ ] Female [ ] Male [ ] Non-binary [ ] Prefer not to say [ ] Other: ________</w:t>
      </w:r>
      <w:r w:rsidRPr="003A3231">
        <w:rPr>
          <w:b/>
          <w:bCs/>
          <w:lang w:val="en-GB"/>
        </w:rPr>
        <w:br/>
        <w:t>Age bracket: [ ] 16–24 [ ] 25–34 [ ] 35–44 [ ] 45–54 [ ] 55–64 [ ] 65+ [ ] Prefer not to say</w:t>
      </w:r>
      <w:r w:rsidRPr="003A3231">
        <w:rPr>
          <w:b/>
          <w:bCs/>
          <w:lang w:val="en-GB"/>
        </w:rPr>
        <w:br/>
        <w:t>Ethnicity: ______________________________________ [ ] Prefer not to say</w:t>
      </w:r>
      <w:r w:rsidRPr="003A3231">
        <w:rPr>
          <w:b/>
          <w:bCs/>
          <w:lang w:val="en-GB"/>
        </w:rPr>
        <w:br/>
        <w:t>Disability (as defined by Equality Act): [ ] Yes [ ] No [ ] Prefer not to say</w:t>
      </w:r>
      <w:r w:rsidRPr="003A3231">
        <w:rPr>
          <w:b/>
          <w:bCs/>
          <w:lang w:val="en-GB"/>
        </w:rPr>
        <w:br/>
        <w:t>If yes, do you require adjustments for interview/work? __________________________</w:t>
      </w:r>
    </w:p>
    <w:tbl>
      <w:tblPr>
        <w:tblStyle w:val="TableGrid"/>
        <w:tblW w:w="4584" w:type="dxa"/>
        <w:tblInd w:w="-90" w:type="dxa"/>
        <w:tblLook w:val="04A0" w:firstRow="1" w:lastRow="0" w:firstColumn="1" w:lastColumn="0" w:noHBand="0" w:noVBand="1"/>
      </w:tblPr>
      <w:tblGrid>
        <w:gridCol w:w="4584"/>
      </w:tblGrid>
      <w:tr w:rsidR="005E21CA" w:rsidRPr="00087AFE" w14:paraId="2EF032D6" w14:textId="77777777" w:rsidTr="005E21CA">
        <w:trPr>
          <w:trHeight w:val="1251"/>
        </w:trP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14:paraId="61FD8F17" w14:textId="77777777" w:rsidR="005E21CA" w:rsidRDefault="005E21CA" w:rsidP="003A3231">
            <w:pPr>
              <w:pStyle w:val="RecipientAddress"/>
            </w:pPr>
          </w:p>
          <w:p w14:paraId="57673F32" w14:textId="77777777" w:rsidR="005E21CA" w:rsidRPr="0054167E" w:rsidRDefault="005E21CA" w:rsidP="003A3231">
            <w:pPr>
              <w:pStyle w:val="RecipientAddress"/>
            </w:pPr>
          </w:p>
        </w:tc>
      </w:tr>
    </w:tbl>
    <w:p w14:paraId="4FDB1522" w14:textId="77777777" w:rsidR="0054167E" w:rsidRDefault="0054167E" w:rsidP="003A3231">
      <w:pPr>
        <w:jc w:val="left"/>
      </w:pPr>
    </w:p>
    <w:sectPr w:rsidR="0054167E" w:rsidSect="0054167E">
      <w:footerReference w:type="default" r:id="rId11"/>
      <w:footerReference w:type="first" r:id="rId12"/>
      <w:pgSz w:w="12240" w:h="15840" w:code="1"/>
      <w:pgMar w:top="576" w:right="1440" w:bottom="720" w:left="144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EF7CF" w14:textId="77777777" w:rsidR="0003235E" w:rsidRDefault="0003235E">
      <w:pPr>
        <w:spacing w:after="0" w:line="240" w:lineRule="auto"/>
      </w:pPr>
      <w:r>
        <w:separator/>
      </w:r>
    </w:p>
  </w:endnote>
  <w:endnote w:type="continuationSeparator" w:id="0">
    <w:p w14:paraId="07A5033D" w14:textId="77777777" w:rsidR="0003235E" w:rsidRDefault="00032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00" w:type="pct"/>
      <w:tblInd w:w="-360" w:type="dxa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layout table"/>
    </w:tblPr>
    <w:tblGrid>
      <w:gridCol w:w="375"/>
      <w:gridCol w:w="7891"/>
      <w:gridCol w:w="210"/>
      <w:gridCol w:w="210"/>
      <w:gridCol w:w="1048"/>
    </w:tblGrid>
    <w:tr w:rsidR="00CB2712" w14:paraId="08CC3E10" w14:textId="77777777" w:rsidTr="00E12DAB">
      <w:trPr>
        <w:trHeight w:hRule="exact" w:val="288"/>
      </w:trPr>
      <w:tc>
        <w:tcPr>
          <w:tcW w:w="361" w:type="dxa"/>
          <w:shd w:val="clear" w:color="auto" w:fill="FEFAC9" w:themeFill="background2"/>
          <w:vAlign w:val="center"/>
        </w:tcPr>
        <w:p w14:paraId="7E8BCE30" w14:textId="77777777" w:rsidR="00CB2712" w:rsidRDefault="00CB2712" w:rsidP="00CB2712"/>
      </w:tc>
      <w:tc>
        <w:tcPr>
          <w:tcW w:w="7595" w:type="dxa"/>
          <w:shd w:val="clear" w:color="auto" w:fill="FEFAC9" w:themeFill="background2"/>
          <w:vAlign w:val="center"/>
        </w:tcPr>
        <w:p w14:paraId="54720039" w14:textId="77777777" w:rsidR="00CB2712" w:rsidRDefault="00AE267E" w:rsidP="00CB2712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12DAB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202" w:type="dxa"/>
          <w:shd w:val="clear" w:color="auto" w:fill="A5B592" w:themeFill="accent1"/>
          <w:vAlign w:val="center"/>
        </w:tcPr>
        <w:p w14:paraId="347F5D0E" w14:textId="77777777" w:rsidR="00CB2712" w:rsidRDefault="00CB2712" w:rsidP="00CB2712"/>
      </w:tc>
      <w:tc>
        <w:tcPr>
          <w:tcW w:w="202" w:type="dxa"/>
          <w:shd w:val="clear" w:color="auto" w:fill="F3A447" w:themeFill="accent2"/>
          <w:vAlign w:val="center"/>
        </w:tcPr>
        <w:p w14:paraId="1521AD77" w14:textId="77777777" w:rsidR="00CB2712" w:rsidRDefault="00CB2712" w:rsidP="00CB2712"/>
      </w:tc>
      <w:tc>
        <w:tcPr>
          <w:tcW w:w="1009" w:type="dxa"/>
          <w:shd w:val="clear" w:color="auto" w:fill="E7BC29" w:themeFill="accent3"/>
          <w:vAlign w:val="center"/>
        </w:tcPr>
        <w:p w14:paraId="48087DBB" w14:textId="77777777" w:rsidR="00CB2712" w:rsidRDefault="00CB2712" w:rsidP="00CB2712"/>
      </w:tc>
    </w:tr>
  </w:tbl>
  <w:p w14:paraId="1E759819" w14:textId="77777777" w:rsidR="00CB2712" w:rsidRDefault="00CB2712" w:rsidP="00CB27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68A7A" w14:textId="77777777" w:rsidR="005E21CA" w:rsidRDefault="005E21CA" w:rsidP="005E21CA">
    <w:pPr>
      <w:pStyle w:val="Footer"/>
      <w:rPr>
        <w:noProof/>
        <w:color w:val="auto"/>
      </w:rPr>
    </w:pPr>
  </w:p>
  <w:p w14:paraId="584B1494" w14:textId="77777777" w:rsidR="005E21CA" w:rsidRDefault="005E21CA" w:rsidP="005E21CA">
    <w:pPr>
      <w:pStyle w:val="Footer"/>
      <w:rPr>
        <w:noProof/>
        <w:color w:val="auto"/>
      </w:rPr>
    </w:pPr>
  </w:p>
  <w:p w14:paraId="53615CB0" w14:textId="77777777" w:rsidR="005E21CA" w:rsidRDefault="005E21CA" w:rsidP="005E21CA">
    <w:pPr>
      <w:pStyle w:val="Footer"/>
      <w:rPr>
        <w:noProof/>
        <w:color w:val="auto"/>
      </w:rPr>
    </w:pPr>
    <w:r>
      <w:rPr>
        <w:noProof/>
        <w:color w:val="auto"/>
      </w:rPr>
      <w:drawing>
        <wp:anchor distT="0" distB="0" distL="114300" distR="114300" simplePos="0" relativeHeight="251658240" behindDoc="1" locked="0" layoutInCell="1" allowOverlap="1" wp14:anchorId="5B49B184" wp14:editId="5188F5D7">
          <wp:simplePos x="0" y="0"/>
          <wp:positionH relativeFrom="column">
            <wp:posOffset>5721350</wp:posOffset>
          </wp:positionH>
          <wp:positionV relativeFrom="paragraph">
            <wp:posOffset>8890</wp:posOffset>
          </wp:positionV>
          <wp:extent cx="674370" cy="774700"/>
          <wp:effectExtent l="0" t="0" r="0" b="6350"/>
          <wp:wrapTight wrapText="bothSides">
            <wp:wrapPolygon edited="0">
              <wp:start x="5492" y="0"/>
              <wp:lineTo x="2441" y="2656"/>
              <wp:lineTo x="0" y="6374"/>
              <wp:lineTo x="0" y="8498"/>
              <wp:lineTo x="1220" y="16997"/>
              <wp:lineTo x="5492" y="20715"/>
              <wp:lineTo x="6712" y="21246"/>
              <wp:lineTo x="13424" y="21246"/>
              <wp:lineTo x="18915" y="17528"/>
              <wp:lineTo x="20746" y="6374"/>
              <wp:lineTo x="18305" y="3187"/>
              <wp:lineTo x="14644" y="0"/>
              <wp:lineTo x="5492" y="0"/>
            </wp:wrapPolygon>
          </wp:wrapTight>
          <wp:docPr id="1651728079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728079" name="Picture 1" descr="A black background with a black square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756" r="21047" b="22870"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774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2DAD7E" w14:textId="77777777" w:rsidR="005E21CA" w:rsidRDefault="005E21CA" w:rsidP="005E21CA">
    <w:pPr>
      <w:pStyle w:val="Footer"/>
    </w:pPr>
    <w:r>
      <w:t>The Outdoor Learning Group Ltd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Companies House Registration:</w:t>
    </w:r>
    <w:r w:rsidRPr="005E21CA">
      <w:t>16824258</w:t>
    </w:r>
    <w:r>
      <w:tab/>
    </w:r>
  </w:p>
  <w:p w14:paraId="4865A7A5" w14:textId="77777777" w:rsidR="005E21CA" w:rsidRDefault="005E21CA" w:rsidP="005E21CA">
    <w:pPr>
      <w:pStyle w:val="Footer"/>
    </w:pPr>
    <w:r>
      <w:t xml:space="preserve">Email: </w:t>
    </w:r>
    <w:r w:rsidRPr="005E21CA">
      <w:t>www.outdoor</w:t>
    </w:r>
    <w:r>
      <w:t>learningalliance.co.uk</w:t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2F19A" w14:textId="77777777" w:rsidR="0003235E" w:rsidRDefault="0003235E">
      <w:pPr>
        <w:spacing w:after="0" w:line="240" w:lineRule="auto"/>
      </w:pPr>
      <w:r>
        <w:separator/>
      </w:r>
    </w:p>
  </w:footnote>
  <w:footnote w:type="continuationSeparator" w:id="0">
    <w:p w14:paraId="387F9AA3" w14:textId="77777777" w:rsidR="0003235E" w:rsidRDefault="00032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8F0EBE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212FA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2AC7C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5D8A5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34E7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7240D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9C99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7EE66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B868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C8D5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DB69F7"/>
    <w:multiLevelType w:val="hybridMultilevel"/>
    <w:tmpl w:val="B5C4BD82"/>
    <w:lvl w:ilvl="0" w:tplc="26F62C8E">
      <w:start w:val="8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2868B3"/>
    <w:multiLevelType w:val="multilevel"/>
    <w:tmpl w:val="B07C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0436EE"/>
    <w:multiLevelType w:val="multilevel"/>
    <w:tmpl w:val="23724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9746335">
    <w:abstractNumId w:val="9"/>
  </w:num>
  <w:num w:numId="2" w16cid:durableId="565916608">
    <w:abstractNumId w:val="7"/>
  </w:num>
  <w:num w:numId="3" w16cid:durableId="318575954">
    <w:abstractNumId w:val="6"/>
  </w:num>
  <w:num w:numId="4" w16cid:durableId="926117605">
    <w:abstractNumId w:val="5"/>
  </w:num>
  <w:num w:numId="5" w16cid:durableId="123040765">
    <w:abstractNumId w:val="4"/>
  </w:num>
  <w:num w:numId="6" w16cid:durableId="221990494">
    <w:abstractNumId w:val="8"/>
  </w:num>
  <w:num w:numId="7" w16cid:durableId="1904759248">
    <w:abstractNumId w:val="3"/>
  </w:num>
  <w:num w:numId="8" w16cid:durableId="641736918">
    <w:abstractNumId w:val="2"/>
  </w:num>
  <w:num w:numId="9" w16cid:durableId="305936541">
    <w:abstractNumId w:val="1"/>
  </w:num>
  <w:num w:numId="10" w16cid:durableId="1908879620">
    <w:abstractNumId w:val="0"/>
  </w:num>
  <w:num w:numId="11" w16cid:durableId="1832061802">
    <w:abstractNumId w:val="10"/>
  </w:num>
  <w:num w:numId="12" w16cid:durableId="868881801">
    <w:abstractNumId w:val="11"/>
  </w:num>
  <w:num w:numId="13" w16cid:durableId="6262012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231"/>
    <w:rsid w:val="00000A9D"/>
    <w:rsid w:val="00001B04"/>
    <w:rsid w:val="0003235E"/>
    <w:rsid w:val="00087AFE"/>
    <w:rsid w:val="000D7720"/>
    <w:rsid w:val="000F5F1E"/>
    <w:rsid w:val="001018AD"/>
    <w:rsid w:val="001145E8"/>
    <w:rsid w:val="00156EF1"/>
    <w:rsid w:val="001D7865"/>
    <w:rsid w:val="001E24CB"/>
    <w:rsid w:val="00204E4B"/>
    <w:rsid w:val="002229ED"/>
    <w:rsid w:val="0027255D"/>
    <w:rsid w:val="00290946"/>
    <w:rsid w:val="002C0AE1"/>
    <w:rsid w:val="002C2563"/>
    <w:rsid w:val="00306648"/>
    <w:rsid w:val="00343FBB"/>
    <w:rsid w:val="0037096C"/>
    <w:rsid w:val="003770A6"/>
    <w:rsid w:val="00391C9C"/>
    <w:rsid w:val="003A10C3"/>
    <w:rsid w:val="003A3231"/>
    <w:rsid w:val="003D0FBD"/>
    <w:rsid w:val="00401E15"/>
    <w:rsid w:val="00420449"/>
    <w:rsid w:val="00420D9C"/>
    <w:rsid w:val="00442FC6"/>
    <w:rsid w:val="00480808"/>
    <w:rsid w:val="004B5284"/>
    <w:rsid w:val="0054167E"/>
    <w:rsid w:val="00565E2F"/>
    <w:rsid w:val="005946EB"/>
    <w:rsid w:val="005E20CE"/>
    <w:rsid w:val="005E21CA"/>
    <w:rsid w:val="005E5E2B"/>
    <w:rsid w:val="005F757B"/>
    <w:rsid w:val="00622307"/>
    <w:rsid w:val="00650E80"/>
    <w:rsid w:val="006515E8"/>
    <w:rsid w:val="006F1118"/>
    <w:rsid w:val="007239DB"/>
    <w:rsid w:val="0073676A"/>
    <w:rsid w:val="00741FDE"/>
    <w:rsid w:val="00754CE4"/>
    <w:rsid w:val="007A1FE6"/>
    <w:rsid w:val="00804B4D"/>
    <w:rsid w:val="008347EF"/>
    <w:rsid w:val="00876C4F"/>
    <w:rsid w:val="009121FA"/>
    <w:rsid w:val="00946252"/>
    <w:rsid w:val="00972227"/>
    <w:rsid w:val="00976754"/>
    <w:rsid w:val="0098300D"/>
    <w:rsid w:val="009A16EA"/>
    <w:rsid w:val="009E37DE"/>
    <w:rsid w:val="009F0B81"/>
    <w:rsid w:val="009F6A97"/>
    <w:rsid w:val="00A05176"/>
    <w:rsid w:val="00A36F67"/>
    <w:rsid w:val="00A85549"/>
    <w:rsid w:val="00AB1341"/>
    <w:rsid w:val="00AE267E"/>
    <w:rsid w:val="00AE7B80"/>
    <w:rsid w:val="00B04C91"/>
    <w:rsid w:val="00B41342"/>
    <w:rsid w:val="00B424F3"/>
    <w:rsid w:val="00B571EB"/>
    <w:rsid w:val="00B64068"/>
    <w:rsid w:val="00B8163C"/>
    <w:rsid w:val="00B9569D"/>
    <w:rsid w:val="00BF473C"/>
    <w:rsid w:val="00C115FB"/>
    <w:rsid w:val="00C62B67"/>
    <w:rsid w:val="00CB2712"/>
    <w:rsid w:val="00CD5E29"/>
    <w:rsid w:val="00CE0C09"/>
    <w:rsid w:val="00D25C8E"/>
    <w:rsid w:val="00D35E92"/>
    <w:rsid w:val="00D4190C"/>
    <w:rsid w:val="00D611FE"/>
    <w:rsid w:val="00D66811"/>
    <w:rsid w:val="00D906CA"/>
    <w:rsid w:val="00D93ED4"/>
    <w:rsid w:val="00DF6C97"/>
    <w:rsid w:val="00E12DAB"/>
    <w:rsid w:val="00E156BA"/>
    <w:rsid w:val="00E639E0"/>
    <w:rsid w:val="00EB1088"/>
    <w:rsid w:val="00EE4599"/>
    <w:rsid w:val="00F07379"/>
    <w:rsid w:val="00F1672B"/>
    <w:rsid w:val="00F30102"/>
    <w:rsid w:val="00F353FD"/>
    <w:rsid w:val="00F4343E"/>
    <w:rsid w:val="00F44B75"/>
    <w:rsid w:val="00F5744C"/>
    <w:rsid w:val="00F65E99"/>
    <w:rsid w:val="00F93069"/>
    <w:rsid w:val="00FA6AB4"/>
    <w:rsid w:val="05201624"/>
    <w:rsid w:val="0EBDEA46"/>
    <w:rsid w:val="159E5672"/>
    <w:rsid w:val="1D338109"/>
    <w:rsid w:val="1DE6C5D7"/>
    <w:rsid w:val="2CCDAF71"/>
    <w:rsid w:val="337C8294"/>
    <w:rsid w:val="362DF97A"/>
    <w:rsid w:val="3A22E9EB"/>
    <w:rsid w:val="3BCA6218"/>
    <w:rsid w:val="48020BF6"/>
    <w:rsid w:val="4C398922"/>
    <w:rsid w:val="5F9C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65D78"/>
  <w15:chartTrackingRefBased/>
  <w15:docId w15:val="{7526A18C-8111-4033-A7A8-B83CE3A6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uiPriority="4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6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67E"/>
    <w:pPr>
      <w:spacing w:after="240" w:line="33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7"/>
    <w:semiHidden/>
    <w:qFormat/>
    <w:rsid w:val="00BF47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536142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8"/>
    <w:semiHidden/>
    <w:qFormat/>
    <w:rsid w:val="00BF47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36142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2C25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C25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C916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2C25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C916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C25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C25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C25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C25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18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18"/>
    <w:rsid w:val="00C62B67"/>
  </w:style>
  <w:style w:type="character" w:styleId="PlaceholderText">
    <w:name w:val="Placeholder Text"/>
    <w:basedOn w:val="DefaultParagraphFont"/>
    <w:uiPriority w:val="99"/>
    <w:semiHidden/>
    <w:rsid w:val="00CD5E29"/>
    <w:rPr>
      <w:color w:val="6F6702" w:themeColor="background2" w:themeShade="40"/>
    </w:rPr>
  </w:style>
  <w:style w:type="paragraph" w:styleId="Header">
    <w:name w:val="header"/>
    <w:basedOn w:val="Normal"/>
    <w:link w:val="HeaderChar"/>
    <w:uiPriority w:val="19"/>
    <w:semiHidden/>
    <w:rsid w:val="00EE459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19"/>
    <w:semiHidden/>
    <w:rsid w:val="0054167E"/>
  </w:style>
  <w:style w:type="paragraph" w:customStyle="1" w:styleId="SenderAddress">
    <w:name w:val="Sender Address"/>
    <w:basedOn w:val="Normal"/>
    <w:uiPriority w:val="1"/>
    <w:qFormat/>
    <w:rsid w:val="00343FBB"/>
    <w:pPr>
      <w:spacing w:after="0" w:line="264" w:lineRule="auto"/>
    </w:pPr>
  </w:style>
  <w:style w:type="paragraph" w:styleId="Date">
    <w:name w:val="Date"/>
    <w:basedOn w:val="Normal"/>
    <w:next w:val="Normal"/>
    <w:link w:val="DateChar"/>
    <w:uiPriority w:val="2"/>
    <w:rsid w:val="0054167E"/>
    <w:pPr>
      <w:jc w:val="right"/>
    </w:pPr>
  </w:style>
  <w:style w:type="character" w:customStyle="1" w:styleId="DateChar">
    <w:name w:val="Date Char"/>
    <w:basedOn w:val="DefaultParagraphFont"/>
    <w:link w:val="Date"/>
    <w:uiPriority w:val="2"/>
    <w:rsid w:val="0054167E"/>
  </w:style>
  <w:style w:type="paragraph" w:customStyle="1" w:styleId="RecipientAddress">
    <w:name w:val="Recipient Address"/>
    <w:basedOn w:val="Normal"/>
    <w:uiPriority w:val="3"/>
    <w:qFormat/>
    <w:rsid w:val="0054167E"/>
    <w:pPr>
      <w:spacing w:after="360" w:line="240" w:lineRule="auto"/>
      <w:contextualSpacing/>
      <w:jc w:val="left"/>
    </w:pPr>
  </w:style>
  <w:style w:type="paragraph" w:styleId="Closing">
    <w:name w:val="Closing"/>
    <w:basedOn w:val="Normal"/>
    <w:next w:val="Signature"/>
    <w:link w:val="ClosingChar"/>
    <w:uiPriority w:val="5"/>
    <w:qFormat/>
    <w:rsid w:val="0054167E"/>
    <w:pPr>
      <w:spacing w:after="120" w:line="240" w:lineRule="auto"/>
    </w:pPr>
  </w:style>
  <w:style w:type="character" w:customStyle="1" w:styleId="ClosingChar">
    <w:name w:val="Closing Char"/>
    <w:basedOn w:val="DefaultParagraphFont"/>
    <w:link w:val="Closing"/>
    <w:uiPriority w:val="5"/>
    <w:rsid w:val="0054167E"/>
  </w:style>
  <w:style w:type="paragraph" w:styleId="Signature">
    <w:name w:val="Signature"/>
    <w:basedOn w:val="Normal"/>
    <w:next w:val="Normal"/>
    <w:link w:val="SignatureChar"/>
    <w:uiPriority w:val="6"/>
    <w:qFormat/>
    <w:pPr>
      <w:spacing w:after="600"/>
    </w:pPr>
  </w:style>
  <w:style w:type="character" w:customStyle="1" w:styleId="SignatureChar">
    <w:name w:val="Signature Char"/>
    <w:basedOn w:val="DefaultParagraphFont"/>
    <w:link w:val="Signature"/>
    <w:uiPriority w:val="6"/>
    <w:rsid w:val="0054167E"/>
  </w:style>
  <w:style w:type="paragraph" w:styleId="BalloonText">
    <w:name w:val="Balloon Text"/>
    <w:basedOn w:val="Normal"/>
    <w:link w:val="BalloonText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56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C2563"/>
  </w:style>
  <w:style w:type="paragraph" w:styleId="BlockText">
    <w:name w:val="Block Text"/>
    <w:basedOn w:val="Normal"/>
    <w:uiPriority w:val="99"/>
    <w:semiHidden/>
    <w:unhideWhenUsed/>
    <w:rsid w:val="00CD5E29"/>
    <w:pPr>
      <w:pBdr>
        <w:top w:val="single" w:sz="2" w:space="10" w:color="A5B592" w:themeColor="accent1" w:frame="1"/>
        <w:left w:val="single" w:sz="2" w:space="10" w:color="A5B592" w:themeColor="accent1" w:frame="1"/>
        <w:bottom w:val="single" w:sz="2" w:space="10" w:color="A5B592" w:themeColor="accent1" w:frame="1"/>
        <w:right w:val="single" w:sz="2" w:space="10" w:color="A5B592" w:themeColor="accent1" w:frame="1"/>
      </w:pBdr>
      <w:ind w:left="1152" w:right="1152"/>
    </w:pPr>
    <w:rPr>
      <w:rFonts w:eastAsiaTheme="minorEastAsia"/>
      <w:i/>
      <w:iCs/>
      <w:color w:val="7C9163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2C25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2563"/>
  </w:style>
  <w:style w:type="paragraph" w:styleId="BodyText2">
    <w:name w:val="Body Text 2"/>
    <w:basedOn w:val="Normal"/>
    <w:link w:val="BodyText2Char"/>
    <w:uiPriority w:val="99"/>
    <w:semiHidden/>
    <w:unhideWhenUsed/>
    <w:rsid w:val="002C256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C2563"/>
  </w:style>
  <w:style w:type="paragraph" w:styleId="BodyText3">
    <w:name w:val="Body Text 3"/>
    <w:basedOn w:val="Normal"/>
    <w:link w:val="BodyText3Char"/>
    <w:uiPriority w:val="99"/>
    <w:semiHidden/>
    <w:unhideWhenUsed/>
    <w:rsid w:val="002C256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C256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C256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C256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C256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C256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C2563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C256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256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C256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C256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C256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C256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2563"/>
    <w:pPr>
      <w:spacing w:line="240" w:lineRule="auto"/>
    </w:pPr>
    <w:rPr>
      <w:i/>
      <w:iCs/>
      <w:color w:val="444D26" w:themeColor="text2"/>
      <w:szCs w:val="18"/>
    </w:rPr>
  </w:style>
  <w:style w:type="table" w:styleId="ColourfulGrid">
    <w:name w:val="Colorful Grid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C256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256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56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5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56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C2563"/>
    <w:rPr>
      <w:rFonts w:ascii="Segoe UI" w:hAnsi="Segoe UI" w:cs="Segoe UI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2C2563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2C2563"/>
  </w:style>
  <w:style w:type="character" w:styleId="Emphasis">
    <w:name w:val="Emphasis"/>
    <w:basedOn w:val="DefaultParagraphFont"/>
    <w:uiPriority w:val="20"/>
    <w:semiHidden/>
    <w:unhideWhenUsed/>
    <w:qFormat/>
    <w:rsid w:val="002C256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C256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256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C256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C2563"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C256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2563"/>
    <w:rPr>
      <w:szCs w:val="20"/>
    </w:rPr>
  </w:style>
  <w:style w:type="table" w:styleId="GridTable1Light">
    <w:name w:val="Grid Table 1 Light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3">
    <w:name w:val="Grid Table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7"/>
    <w:semiHidden/>
    <w:rsid w:val="0054167E"/>
    <w:rPr>
      <w:rFonts w:asciiTheme="majorHAnsi" w:eastAsiaTheme="majorEastAsia" w:hAnsiTheme="majorHAnsi" w:cstheme="majorBidi"/>
      <w:color w:val="536142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8"/>
    <w:semiHidden/>
    <w:rsid w:val="0054167E"/>
    <w:rPr>
      <w:rFonts w:asciiTheme="majorHAnsi" w:eastAsiaTheme="majorEastAsia" w:hAnsiTheme="majorHAnsi" w:cstheme="majorBidi"/>
      <w:color w:val="536142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67E"/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67E"/>
    <w:rPr>
      <w:rFonts w:asciiTheme="majorHAnsi" w:eastAsiaTheme="majorEastAsia" w:hAnsiTheme="majorHAnsi" w:cstheme="majorBidi"/>
      <w:i/>
      <w:iCs/>
      <w:color w:val="7C916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67E"/>
    <w:rPr>
      <w:rFonts w:asciiTheme="majorHAnsi" w:eastAsiaTheme="majorEastAsia" w:hAnsiTheme="majorHAnsi" w:cstheme="majorBidi"/>
      <w:color w:val="7C916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67E"/>
    <w:rPr>
      <w:rFonts w:asciiTheme="majorHAnsi" w:eastAsiaTheme="majorEastAsia" w:hAnsiTheme="majorHAnsi" w:cstheme="majorBidi"/>
      <w:color w:val="52604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67E"/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67E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67E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C2563"/>
  </w:style>
  <w:style w:type="paragraph" w:styleId="HTMLAddress">
    <w:name w:val="HTML Address"/>
    <w:basedOn w:val="Normal"/>
    <w:link w:val="HTMLAddressChar"/>
    <w:uiPriority w:val="99"/>
    <w:semiHidden/>
    <w:unhideWhenUsed/>
    <w:rsid w:val="002C256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C256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C256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C256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256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C256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C2563"/>
    <w:rPr>
      <w:i/>
      <w:iCs/>
    </w:rPr>
  </w:style>
  <w:style w:type="character" w:styleId="Hyperlink">
    <w:name w:val="Hyperlink"/>
    <w:basedOn w:val="DefaultParagraphFont"/>
    <w:uiPriority w:val="99"/>
    <w:unhideWhenUsed/>
    <w:rsid w:val="00CD5E29"/>
    <w:rPr>
      <w:color w:val="B55374" w:themeColor="accent4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C256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D5E29"/>
    <w:rPr>
      <w:i/>
      <w:iCs/>
      <w:color w:val="7C916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D5E29"/>
    <w:pPr>
      <w:pBdr>
        <w:top w:val="single" w:sz="4" w:space="10" w:color="A5B592" w:themeColor="accent1"/>
        <w:bottom w:val="single" w:sz="4" w:space="10" w:color="A5B592" w:themeColor="accent1"/>
      </w:pBdr>
      <w:spacing w:before="360" w:after="360"/>
      <w:ind w:left="864" w:right="864"/>
      <w:jc w:val="center"/>
    </w:pPr>
    <w:rPr>
      <w:i/>
      <w:iCs/>
      <w:color w:val="7C916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D5E29"/>
    <w:rPr>
      <w:i/>
      <w:iCs/>
      <w:color w:val="7C9163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D5E29"/>
    <w:rPr>
      <w:b/>
      <w:bCs/>
      <w:caps w:val="0"/>
      <w:smallCaps/>
      <w:color w:val="7C9163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C256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C2563"/>
  </w:style>
  <w:style w:type="paragraph" w:styleId="List">
    <w:name w:val="List"/>
    <w:basedOn w:val="Normal"/>
    <w:uiPriority w:val="99"/>
    <w:semiHidden/>
    <w:unhideWhenUsed/>
    <w:rsid w:val="002C256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C256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C256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C256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C256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C256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C256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C256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C256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C256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C256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C256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C256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C256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C256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C256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C256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C256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C256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C256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2C256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2">
    <w:name w:val="List Table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3">
    <w:name w:val="List Table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C25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C256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D5E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color w:val="262626" w:themeColor="text1" w:themeTint="D9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D5E29"/>
    <w:rPr>
      <w:rFonts w:asciiTheme="majorHAnsi" w:eastAsiaTheme="majorEastAsia" w:hAnsiTheme="majorHAnsi" w:cstheme="majorBidi"/>
      <w:color w:val="262626" w:themeColor="text1" w:themeTint="D9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2C256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C256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C256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C2563"/>
  </w:style>
  <w:style w:type="character" w:styleId="PageNumber">
    <w:name w:val="page number"/>
    <w:basedOn w:val="DefaultParagraphFont"/>
    <w:uiPriority w:val="99"/>
    <w:semiHidden/>
    <w:unhideWhenUsed/>
    <w:rsid w:val="002C2563"/>
  </w:style>
  <w:style w:type="table" w:styleId="PlainTable1">
    <w:name w:val="Plain Table 1"/>
    <w:basedOn w:val="TableNormal"/>
    <w:uiPriority w:val="4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3D0FBD"/>
    <w:tblPr>
      <w:tblStyleRowBandSize w:val="1"/>
      <w:tblStyleColBandSize w:val="1"/>
      <w:tblCellMar>
        <w:top w:w="1008" w:type="dxa"/>
        <w:left w:w="36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 w:val="0"/>
        <w:bCs/>
        <w:i w:val="0"/>
      </w:rPr>
    </w:tblStylePr>
    <w:tblStylePr w:type="firstCol">
      <w:rPr>
        <w:b w:val="0"/>
        <w:bCs/>
        <w:i w:val="0"/>
      </w:rPr>
    </w:tblStylePr>
    <w:tblStylePr w:type="lastCol">
      <w:rPr>
        <w:b w:val="0"/>
        <w:bCs/>
        <w:i w:val="0"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C256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C256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C2563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2C256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2C256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C256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C256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C256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C256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C256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C256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C256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2C256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2C256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2C256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C256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C256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C256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C256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2C2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C256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C256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C256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2C25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C256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C256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C256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C256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C256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C256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C256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C256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C256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C256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C2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qFormat/>
    <w:rsid w:val="0054167E"/>
    <w:pPr>
      <w:spacing w:before="240" w:after="120" w:line="240" w:lineRule="auto"/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00"/>
      <w:sz w:val="52"/>
      <w:szCs w:val="56"/>
    </w:rPr>
  </w:style>
  <w:style w:type="character" w:customStyle="1" w:styleId="TitleChar">
    <w:name w:val="Title Char"/>
    <w:basedOn w:val="DefaultParagraphFont"/>
    <w:link w:val="Title"/>
    <w:rsid w:val="0054167E"/>
    <w:rPr>
      <w:rFonts w:asciiTheme="majorHAnsi" w:eastAsiaTheme="majorEastAsia" w:hAnsiTheme="majorHAnsi" w:cstheme="majorBidi"/>
      <w:caps/>
      <w:color w:val="FFFFFF" w:themeColor="background1"/>
      <w:spacing w:val="100"/>
      <w:sz w:val="52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2C256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C256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C256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C256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C256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C256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C256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C256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C256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C256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2563"/>
    <w:pPr>
      <w:outlineLvl w:val="9"/>
    </w:pPr>
  </w:style>
  <w:style w:type="paragraph" w:styleId="Salutation">
    <w:name w:val="Salutation"/>
    <w:basedOn w:val="Normal"/>
    <w:next w:val="Normal"/>
    <w:link w:val="SalutationChar"/>
    <w:uiPriority w:val="4"/>
    <w:qFormat/>
    <w:rsid w:val="00156EF1"/>
  </w:style>
  <w:style w:type="character" w:customStyle="1" w:styleId="SalutationChar">
    <w:name w:val="Salutation Char"/>
    <w:basedOn w:val="DefaultParagraphFont"/>
    <w:link w:val="Salutation"/>
    <w:uiPriority w:val="4"/>
    <w:rsid w:val="00156EF1"/>
  </w:style>
  <w:style w:type="paragraph" w:customStyle="1" w:styleId="JobTitle">
    <w:name w:val="Job Title"/>
    <w:basedOn w:val="Normal"/>
    <w:link w:val="JobTitleChar"/>
    <w:qFormat/>
    <w:rsid w:val="00E639E0"/>
    <w:pPr>
      <w:spacing w:after="0" w:line="240" w:lineRule="auto"/>
      <w:jc w:val="center"/>
    </w:pPr>
    <w:rPr>
      <w:color w:val="FFFFFF" w:themeColor="background1"/>
      <w:spacing w:val="50"/>
      <w:sz w:val="28"/>
    </w:rPr>
  </w:style>
  <w:style w:type="character" w:customStyle="1" w:styleId="JobTitleChar">
    <w:name w:val="Job Title Char"/>
    <w:basedOn w:val="DefaultParagraphFont"/>
    <w:link w:val="JobTitle"/>
    <w:rsid w:val="00E639E0"/>
    <w:rPr>
      <w:color w:val="FFFFFF" w:themeColor="background1"/>
      <w:spacing w:val="50"/>
      <w:sz w:val="28"/>
    </w:rPr>
  </w:style>
  <w:style w:type="paragraph" w:customStyle="1" w:styleId="Graphicanchor">
    <w:name w:val="Graphic anchor"/>
    <w:basedOn w:val="Normal"/>
    <w:qFormat/>
    <w:rsid w:val="0054167E"/>
    <w:pPr>
      <w:spacing w:after="0" w:line="240" w:lineRule="auto"/>
    </w:pPr>
    <w:rPr>
      <w:sz w:val="10"/>
    </w:rPr>
  </w:style>
  <w:style w:type="character" w:styleId="UnresolvedMention">
    <w:name w:val="Unresolved Mention"/>
    <w:basedOn w:val="DefaultParagraphFont"/>
    <w:uiPriority w:val="99"/>
    <w:semiHidden/>
    <w:unhideWhenUsed/>
    <w:rsid w:val="005E21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door%20Learning\OneDrive\OLA\Misc\Letter%20Head%20original.dotx" TargetMode="Externa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ustom 215">
      <a:majorFont>
        <a:latin typeface="Book Antiqu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BB845-13FC-4E5F-9C8C-85D3BBDF524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B2963FA3-BB56-4EA6-ABA4-9A467017B2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DD5B15-52BD-44CD-9914-9F9F78B64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ECFC27-C839-4B4D-83CA-87B92B3B411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Letter Head original</Template>
  <TotalTime>7</TotalTime>
  <Pages>9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Outdoor Learning</dc:creator>
  <cp:keywords/>
  <cp:lastModifiedBy>Jonathan Hunt</cp:lastModifiedBy>
  <cp:revision>1</cp:revision>
  <dcterms:created xsi:type="dcterms:W3CDTF">2026-05-13T21:27:00Z</dcterms:created>
  <dcterms:modified xsi:type="dcterms:W3CDTF">2026-05-13T21:34:00Z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